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5223"/>
        <w:gridCol w:w="5223"/>
      </w:tblGrid>
      <w:tr w:rsidR="00EC605C" w:rsidRPr="00EC605C" w14:paraId="55CF3722" w14:textId="77777777" w:rsidTr="00EC605C">
        <w:trPr>
          <w:trHeight w:val="245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4EA72E"/>
            <w:vAlign w:val="center"/>
            <w:hideMark/>
          </w:tcPr>
          <w:p w14:paraId="619615C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Please note:</w:t>
            </w:r>
            <w:r w:rsidRPr="00EC605C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br/>
              <w:t>The following is not a comprehensive list of all eligible or ineligible items. Items highlighted in red have been recently added.</w:t>
            </w:r>
            <w:r w:rsidRPr="00EC605C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br/>
              <w:t xml:space="preserve">If the item you wish to purchase is not listed and you are unsure of its eligibility, please contact 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FFIS@gov.scot</w:t>
            </w:r>
            <w:proofErr w:type="spellEnd"/>
            <w:r w:rsidRPr="00EC605C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 xml:space="preserve"> with the relevant details for clarification.</w:t>
            </w:r>
          </w:p>
        </w:tc>
      </w:tr>
      <w:tr w:rsidR="00EC605C" w:rsidRPr="00EC605C" w14:paraId="1673B682" w14:textId="77777777" w:rsidTr="00EC605C">
        <w:trPr>
          <w:trHeight w:val="193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EF2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FF1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149F6A2B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702D4AE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A</w:t>
            </w:r>
          </w:p>
        </w:tc>
      </w:tr>
      <w:tr w:rsidR="00EC605C" w:rsidRPr="00EC605C" w14:paraId="7D24FC93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8BCF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695F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DA753D5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824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Air drill for establishing cover crops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570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Access trailer</w:t>
            </w:r>
          </w:p>
        </w:tc>
      </w:tr>
      <w:tr w:rsidR="00EC605C" w:rsidRPr="00EC605C" w14:paraId="19D0101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D6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Automated cattle foot cleaning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7D70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Air compressor</w:t>
            </w:r>
          </w:p>
        </w:tc>
      </w:tr>
      <w:tr w:rsidR="00EC605C" w:rsidRPr="00EC605C" w14:paraId="4E826F7F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6FEC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Automated environmental monitoring of livestock accommodation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8F4C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Already owned items</w:t>
            </w:r>
          </w:p>
        </w:tc>
      </w:tr>
      <w:tr w:rsidR="00EC605C" w:rsidRPr="00EC605C" w14:paraId="79AB1C7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3D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Automated footbath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97D5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Animal feed</w:t>
            </w:r>
          </w:p>
        </w:tc>
      </w:tr>
      <w:tr w:rsidR="00EC605C" w:rsidRPr="00EC605C" w14:paraId="4DFEC67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1C2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Automated potato quality grader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7DCC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ATV flail mower </w:t>
            </w:r>
          </w:p>
        </w:tc>
      </w:tr>
      <w:tr w:rsidR="00EC605C" w:rsidRPr="00EC605C" w14:paraId="72D5E66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B83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Automatic backing gate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14/07/25)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71E6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ATV spreaders (fertiliser/lime etc)</w:t>
            </w:r>
          </w:p>
        </w:tc>
      </w:tr>
      <w:tr w:rsidR="00EC605C" w:rsidRPr="00EC605C" w14:paraId="6EF2F28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C6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calf feeder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7541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ATV trailers</w:t>
            </w:r>
          </w:p>
        </w:tc>
      </w:tr>
      <w:tr w:rsidR="00EC605C" w:rsidRPr="00EC605C" w14:paraId="2575120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F8A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cattle weighing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E844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Automated mobile recirculating batch dryer </w:t>
            </w:r>
          </w:p>
        </w:tc>
      </w:tr>
      <w:tr w:rsidR="00EC605C" w:rsidRPr="00EC605C" w14:paraId="10ABAAE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4A9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cluster remover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8727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2EC13EE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175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curtain system for livestock housing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07AB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3E32B7F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653F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Automatic dairy parlour wash system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0323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7C2F1F9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7D4E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handheld teat washing unit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02DF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946D96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C92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milk feeder (calves/lambs)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138A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A9354D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E90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monitoring system for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AFDB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075EA8F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A279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monitoring system for pig housing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D151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FFB84D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BEA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monitoring system for poultry housing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5E0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8F3056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4A9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Automatic portable pig feeder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22C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1C730F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B39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Automatic poultry weighers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C5F0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590E09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4DD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Automatic Spray boom height controls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9716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E12D132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44E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Automatic teat dipping and flushing system (added 01 August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492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CECB1D2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04BB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Automatic temperature monitoring systems for grain stores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16/07/2025)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6BD6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541A1882" w14:textId="77777777" w:rsidTr="00EC605C">
        <w:trPr>
          <w:trHeight w:val="6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E8ED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Autosteering systems incl. electric motor-based GPS autosteering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BC2B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E60CBDC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A429" w14:textId="77777777" w:rsid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  <w:p w14:paraId="3F6F0E2D" w14:textId="77777777" w:rsid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  <w:p w14:paraId="181EEF8B" w14:textId="77777777" w:rsid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  <w:p w14:paraId="0860518C" w14:textId="77777777" w:rsid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  <w:p w14:paraId="13B08E43" w14:textId="77777777" w:rsid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  <w:p w14:paraId="082B234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F09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0A57B5AC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0279810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B</w:t>
            </w:r>
          </w:p>
        </w:tc>
      </w:tr>
      <w:tr w:rsidR="00EC605C" w:rsidRPr="00EC605C" w14:paraId="643363B1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4FF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lastRenderedPageBreak/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4B3D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C0AEDD6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4666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Bale unroller for bale grazing 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A375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 covers</w:t>
            </w:r>
          </w:p>
        </w:tc>
      </w:tr>
      <w:tr w:rsidR="00EC605C" w:rsidRPr="00EC605C" w14:paraId="11D4624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F8A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Bale unwinder feeder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A8E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 cutter/splitter</w:t>
            </w:r>
          </w:p>
        </w:tc>
      </w:tr>
      <w:tr w:rsidR="00EC605C" w:rsidRPr="00EC605C" w14:paraId="5E5710D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9EA4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Band sprayer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D3BA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 handlers</w:t>
            </w:r>
          </w:p>
        </w:tc>
      </w:tr>
      <w:tr w:rsidR="00EC605C" w:rsidRPr="00EC605C" w14:paraId="7938A44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D323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Blinds for livestock housing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D21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 wrapper</w:t>
            </w:r>
          </w:p>
        </w:tc>
      </w:tr>
      <w:tr w:rsidR="00EC605C" w:rsidRPr="00EC605C" w14:paraId="5687DA4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09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Boreholes (incl. pump, pipes and connections)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D530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Bale/feed trailer</w:t>
            </w:r>
          </w:p>
        </w:tc>
      </w:tr>
      <w:tr w:rsidR="00EC605C" w:rsidRPr="00EC605C" w14:paraId="6557E91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F89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Bracken control equipment (excl. flail mowers)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2B3C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Balers</w:t>
            </w:r>
          </w:p>
        </w:tc>
      </w:tr>
      <w:tr w:rsidR="00EC605C" w:rsidRPr="00EC605C" w14:paraId="5BF0558D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93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Bracken roller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834D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Basic agricultural equipment e.g. tractors, trailers, quads, farm handlers, forklifts, 4x4s, RTVs etc.</w:t>
            </w:r>
          </w:p>
        </w:tc>
      </w:tr>
      <w:tr w:rsidR="00EC605C" w:rsidRPr="00EC605C" w14:paraId="18D7DC0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EF19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Brix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61E5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Batteries</w:t>
            </w:r>
          </w:p>
        </w:tc>
      </w:tr>
      <w:tr w:rsidR="00EC605C" w:rsidRPr="00EC605C" w14:paraId="383E71F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F2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1DAA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Battery storage systems</w:t>
            </w:r>
          </w:p>
        </w:tc>
      </w:tr>
      <w:tr w:rsidR="00EC605C" w:rsidRPr="00EC605C" w14:paraId="30C64A7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6F22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407A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Bee hives</w:t>
            </w:r>
          </w:p>
        </w:tc>
      </w:tr>
      <w:tr w:rsidR="00EC605C" w:rsidRPr="00EC605C" w14:paraId="30478F8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851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545E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Bee keeping equipment</w:t>
            </w:r>
          </w:p>
        </w:tc>
      </w:tr>
      <w:tr w:rsidR="00EC605C" w:rsidRPr="00EC605C" w14:paraId="2324A9A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9008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561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Bird scarers</w:t>
            </w:r>
          </w:p>
        </w:tc>
      </w:tr>
      <w:tr w:rsidR="00EC605C" w:rsidRPr="00EC605C" w14:paraId="6C02911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BA4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38E3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Brusiers</w:t>
            </w:r>
            <w:proofErr w:type="spellEnd"/>
          </w:p>
        </w:tc>
      </w:tr>
      <w:tr w:rsidR="00EC605C" w:rsidRPr="00EC605C" w14:paraId="7960EDE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0E6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6406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Bulk tank compressor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14 July 2025)</w:t>
            </w:r>
          </w:p>
        </w:tc>
      </w:tr>
      <w:tr w:rsidR="00EC605C" w:rsidRPr="00EC605C" w14:paraId="6CC3E56C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A6B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D946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Bull pens</w:t>
            </w:r>
          </w:p>
        </w:tc>
      </w:tr>
      <w:tr w:rsidR="00EC605C" w:rsidRPr="00EC605C" w14:paraId="08C4C6BF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598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065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7C440463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0009350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C</w:t>
            </w:r>
          </w:p>
        </w:tc>
      </w:tr>
      <w:tr w:rsidR="00EC605C" w:rsidRPr="00EC605C" w14:paraId="0DE44A29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948A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5B59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7283ED35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DB46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Cattle auto identification (ID) shedding gate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DAA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Calf pens</w:t>
            </w:r>
          </w:p>
        </w:tc>
      </w:tr>
      <w:tr w:rsidR="00EC605C" w:rsidRPr="00EC605C" w14:paraId="1DBC5A71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0073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Cactus guards for 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Silvopasture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/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Silvoarable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tree planting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261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Cambridge rollers</w:t>
            </w:r>
          </w:p>
        </w:tc>
      </w:tr>
      <w:tr w:rsidR="00EC605C" w:rsidRPr="00EC605C" w14:paraId="7ADC525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5F2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Calf creep gates/feeders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DBE5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Cattle grid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16 July 2025)</w:t>
            </w:r>
          </w:p>
        </w:tc>
      </w:tr>
      <w:tr w:rsidR="00EC605C" w:rsidRPr="00EC605C" w14:paraId="552C368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D70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Calf handling crate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9187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Cattle shelter </w:t>
            </w:r>
          </w:p>
        </w:tc>
      </w:tr>
      <w:tr w:rsidR="00EC605C" w:rsidRPr="00EC605C" w14:paraId="233C4B9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430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Calf milk pasteuriser/dispenser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BBAD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Chainsaw (electric or petrol)</w:t>
            </w:r>
          </w:p>
        </w:tc>
      </w:tr>
      <w:tr w:rsidR="00EC605C" w:rsidRPr="00EC605C" w14:paraId="68BB54E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B8B4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Calibrating trays for fertiliser spreaders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8B3D4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Chemical store </w:t>
            </w:r>
          </w:p>
        </w:tc>
      </w:tr>
      <w:tr w:rsidR="00EC605C" w:rsidRPr="00EC605C" w14:paraId="1AE7C47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79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Calving detectors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B19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CNC plasma cutter</w:t>
            </w:r>
          </w:p>
        </w:tc>
      </w:tr>
      <w:tr w:rsidR="00EC605C" w:rsidRPr="00EC605C" w14:paraId="0971258A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3B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Calving gate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D834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Computer </w:t>
            </w:r>
            <w:proofErr w:type="gram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hardware</w:t>
            </w:r>
            <w:proofErr w:type="gram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which is not solely required for the project, such as standalone pc, laptop, printer etc.</w:t>
            </w:r>
          </w:p>
        </w:tc>
      </w:tr>
      <w:tr w:rsidR="00EC605C" w:rsidRPr="00EC605C" w14:paraId="22D07BB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D93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Camera guided inter row sprayer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E70F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Computer software packages</w:t>
            </w:r>
          </w:p>
        </w:tc>
      </w:tr>
      <w:tr w:rsidR="00EC605C" w:rsidRPr="00EC605C" w14:paraId="5783E91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CA9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Camera guided spot sprayer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2EC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Concrete</w:t>
            </w:r>
          </w:p>
        </w:tc>
      </w:tr>
      <w:tr w:rsidR="00EC605C" w:rsidRPr="00EC605C" w14:paraId="452D19B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1B74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Cameras for monitoring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0E0C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Concrete grooving</w:t>
            </w:r>
          </w:p>
        </w:tc>
      </w:tr>
      <w:tr w:rsidR="00EC605C" w:rsidRPr="00EC605C" w14:paraId="0C1941E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B4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Castration and tail docking devices that minimise pain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1702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Concrete panels </w:t>
            </w:r>
          </w:p>
        </w:tc>
      </w:tr>
      <w:tr w:rsidR="00EC605C" w:rsidRPr="00EC605C" w14:paraId="7D96D38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B5F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Cattle clippers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EEB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Concrete railway sleepers for cattle handling</w:t>
            </w:r>
          </w:p>
        </w:tc>
      </w:tr>
      <w:tr w:rsidR="00EC605C" w:rsidRPr="00EC605C" w14:paraId="4315E7D4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E2E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Cattle crush (manual or automatic)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9156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Contracting - items used in full or part for any non-agricultural business or domestic purposes (including agricultural contracting)</w:t>
            </w:r>
          </w:p>
        </w:tc>
      </w:tr>
      <w:tr w:rsidR="00EC605C" w:rsidRPr="00EC605C" w14:paraId="49E4D38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B95B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Cattle DIY artificial insemination equipment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5A93C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Cow pregnancy diagnosis </w:t>
            </w:r>
          </w:p>
        </w:tc>
      </w:tr>
      <w:tr w:rsidR="00EC605C" w:rsidRPr="00EC605C" w14:paraId="691EB3F7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84E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Cattle handling systems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BE3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Cow tracks </w:t>
            </w:r>
          </w:p>
        </w:tc>
      </w:tr>
      <w:tr w:rsidR="00EC605C" w:rsidRPr="00EC605C" w14:paraId="6376133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B070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 xml:space="preserve">Cattle head scoop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9CB3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Crash barriers for cattle handling</w:t>
            </w:r>
          </w:p>
        </w:tc>
      </w:tr>
      <w:tr w:rsidR="00EC605C" w:rsidRPr="00EC605C" w14:paraId="20A9012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BDFB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Cattle weighing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2A5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Crop swath roller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22 July 2025)</w:t>
            </w:r>
          </w:p>
        </w:tc>
      </w:tr>
      <w:tr w:rsidR="00EC605C" w:rsidRPr="00EC605C" w14:paraId="73DB730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41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Central tyre inflation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E73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Cubicles</w:t>
            </w:r>
          </w:p>
        </w:tc>
      </w:tr>
      <w:tr w:rsidR="00EC605C" w:rsidRPr="00EC605C" w14:paraId="478D363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8AB0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Chemical free disinfection system for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73E4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Cultivation discs (standard)</w:t>
            </w:r>
          </w:p>
        </w:tc>
      </w:tr>
      <w:tr w:rsidR="00EC605C" w:rsidRPr="00EC605C" w14:paraId="2F8256A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783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Chlorophyll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2354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Cultivators with broadcasters</w:t>
            </w:r>
          </w:p>
        </w:tc>
      </w:tr>
      <w:tr w:rsidR="00EC605C" w:rsidRPr="00EC605C" w14:paraId="3E6CAB53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2520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Closed transfer system for pesticides and other agricultural chemicals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23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1B3D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Cultivators with over-seeders</w:t>
            </w:r>
          </w:p>
        </w:tc>
      </w:tr>
      <w:tr w:rsidR="00EC605C" w:rsidRPr="00EC605C" w14:paraId="58236FA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56A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Closed transfer systems for pesticides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EA6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Calf warming box (added 24 July 2025)</w:t>
            </w:r>
          </w:p>
        </w:tc>
      </w:tr>
      <w:tr w:rsidR="00EC605C" w:rsidRPr="00EC605C" w14:paraId="52E2F5E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3D6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Cluster flush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168E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09887B19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0AC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Combi-Disc - multipurpose cultivator designed to subsoil, surface cultivate and consolidate in one pass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6222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18A2896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7349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Combine mounted weed seed reduction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95BC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3AA36CA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2EE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Combine yield mapping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CED2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5E9A8801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267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Composting and manure/green waste fermentation and valorisation equipment for on-farm production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EA19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488B889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804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Cover crop roller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51B0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07B4821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75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Cover crop 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seeder</w:t>
            </w:r>
            <w:proofErr w:type="spellEnd"/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45A9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1E28523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66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Cover or floating cover for slurry stores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899F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799DB5B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7AA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Cow/calf catcher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9FF2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2D92658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D25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Crop-scanning technology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261E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4D112D1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EF0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Crutching handpiece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A7CC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2220EBEF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B20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Cubicle bedders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16 July 2025)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D847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036284E6" w14:textId="77777777" w:rsidTr="00EC605C">
        <w:trPr>
          <w:trHeight w:val="32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E39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Cubicle mats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3522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7084FAFD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114E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390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13BFB375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389DAB4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D</w:t>
            </w:r>
          </w:p>
        </w:tc>
      </w:tr>
      <w:tr w:rsidR="00EC605C" w:rsidRPr="00EC605C" w14:paraId="4D25E3C1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56F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9E6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5CD01365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48A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Diet feeders weighing equipment (retro fit)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29A2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Deer fencing</w:t>
            </w:r>
          </w:p>
        </w:tc>
      </w:tr>
      <w:tr w:rsidR="00EC605C" w:rsidRPr="00EC605C" w14:paraId="0EB3584E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EC0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Diet feeders with weighing 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br/>
              <w:t>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E7B7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Deer larder/chiller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16 July 2025)</w:t>
            </w:r>
          </w:p>
        </w:tc>
      </w:tr>
      <w:tr w:rsidR="00EC605C" w:rsidRPr="00EC605C" w14:paraId="240E025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542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Digital weather stations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CD96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Defibrillator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 July 2025)</w:t>
            </w:r>
          </w:p>
        </w:tc>
      </w:tr>
      <w:tr w:rsidR="00EC605C" w:rsidRPr="00EC605C" w14:paraId="09E20C1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C91F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Direct drill with/without fertiliser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923D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Diesel tank</w:t>
            </w:r>
          </w:p>
        </w:tc>
      </w:tr>
      <w:tr w:rsidR="00EC605C" w:rsidRPr="00EC605C" w14:paraId="2CB772D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6FC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Dribble bars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8FF5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Diggers (any type) </w:t>
            </w:r>
          </w:p>
        </w:tc>
      </w:tr>
      <w:tr w:rsidR="00EC605C" w:rsidRPr="00EC605C" w14:paraId="245EA20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30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Drip irrigation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0EC8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Dippers</w:t>
            </w:r>
          </w:p>
        </w:tc>
      </w:tr>
      <w:tr w:rsidR="00EC605C" w:rsidRPr="00EC605C" w14:paraId="542E114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B09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Drones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2E2A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Ditching and drainage</w:t>
            </w:r>
          </w:p>
        </w:tc>
      </w:tr>
      <w:tr w:rsidR="00EC605C" w:rsidRPr="00EC605C" w14:paraId="50D457A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9F7A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Drones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ED59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Doors new or replacement</w:t>
            </w:r>
          </w:p>
        </w:tc>
      </w:tr>
      <w:tr w:rsidR="00EC605C" w:rsidRPr="00EC605C" w14:paraId="6E6E90E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313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Drying wall - potato storage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17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0A24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Draff/silage pits</w:t>
            </w:r>
          </w:p>
        </w:tc>
      </w:tr>
      <w:tr w:rsidR="00EC605C" w:rsidRPr="00EC605C" w14:paraId="5D169C6B" w14:textId="77777777" w:rsidTr="00EC605C">
        <w:trPr>
          <w:trHeight w:val="124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8D0B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Drystone/flagstone dyke repair -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 xml:space="preserve">£33.00 per square metre of dyke to be restored can be applied for to cover cost of materials labour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lastRenderedPageBreak/>
              <w:t>costs are not eligible 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BF9B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>Dual wheels</w:t>
            </w:r>
          </w:p>
        </w:tc>
      </w:tr>
      <w:tr w:rsidR="00EC605C" w:rsidRPr="00EC605C" w14:paraId="1A265BD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99A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C25A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Dung spreader</w:t>
            </w:r>
          </w:p>
        </w:tc>
      </w:tr>
      <w:tr w:rsidR="00EC605C" w:rsidRPr="00EC605C" w14:paraId="35D94DBB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CF2D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CBF0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Dust suppression equipment</w:t>
            </w:r>
          </w:p>
        </w:tc>
      </w:tr>
      <w:tr w:rsidR="00EC605C" w:rsidRPr="00EC605C" w14:paraId="77D06659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7BEC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E827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61766F58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10F350F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E</w:t>
            </w:r>
          </w:p>
        </w:tc>
      </w:tr>
      <w:tr w:rsidR="00EC605C" w:rsidRPr="00EC605C" w14:paraId="56B98EA4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6BB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3492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7E9BE705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1BF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EID auto drench gun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8C72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Effluent tanks</w:t>
            </w:r>
          </w:p>
        </w:tc>
      </w:tr>
      <w:tr w:rsidR="00EC605C" w:rsidRPr="00EC605C" w14:paraId="499B6C60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A73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EID handheld device with RFID/UHF technology for individual reading and recording of animals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D171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Egg packing equipment</w:t>
            </w:r>
          </w:p>
        </w:tc>
      </w:tr>
      <w:tr w:rsidR="00EC605C" w:rsidRPr="00EC605C" w14:paraId="6A0AA067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80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EID stick reader with RFID technology for individual reading of animals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E08F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EID tags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</w:tr>
      <w:tr w:rsidR="00EC605C" w:rsidRPr="00EC605C" w14:paraId="1E37C2E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83D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EID panel reader for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74C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Electric fence wire addition to existing stock fence</w:t>
            </w:r>
          </w:p>
        </w:tc>
      </w:tr>
      <w:tr w:rsidR="00EC605C" w:rsidRPr="00EC605C" w14:paraId="4C0CA6E4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11D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Electric fencing (incl. wire/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reeler</w:t>
            </w:r>
            <w:proofErr w:type="spell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and posts) and energiser (battery, solar, or mains-powered units) for paddock grazing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6739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Electric UTV</w:t>
            </w:r>
          </w:p>
        </w:tc>
      </w:tr>
      <w:tr w:rsidR="00EC605C" w:rsidRPr="00EC605C" w14:paraId="0D99512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B66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Electric scraper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8F98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Electric vehicle charging points </w:t>
            </w:r>
          </w:p>
        </w:tc>
      </w:tr>
      <w:tr w:rsidR="00EC605C" w:rsidRPr="00EC605C" w14:paraId="0A82538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76A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Electronic animal health monitoring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48A1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Electrical power optimisation systems</w:t>
            </w:r>
          </w:p>
        </w:tc>
      </w:tr>
      <w:tr w:rsidR="00EC605C" w:rsidRPr="00EC605C" w14:paraId="05E6EA6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AF3E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Electronic Livestock weighing equipment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ABB0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Equipment for a new hen </w:t>
            </w:r>
            <w:proofErr w:type="gram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houses</w:t>
            </w:r>
            <w:proofErr w:type="gramEnd"/>
          </w:p>
        </w:tc>
      </w:tr>
      <w:tr w:rsidR="00EC605C" w:rsidRPr="00EC605C" w14:paraId="1B37342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E42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Electronic sow feeder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FA69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EV Tractors/Loaders</w:t>
            </w:r>
          </w:p>
        </w:tc>
      </w:tr>
      <w:tr w:rsidR="00EC605C" w:rsidRPr="00EC605C" w14:paraId="673979D7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2CE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Electro-photo-magnetic induction systems to stimulate the microbiology in slurry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EB1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Ex-demonstration items</w:t>
            </w:r>
          </w:p>
        </w:tc>
      </w:tr>
      <w:tr w:rsidR="00EC605C" w:rsidRPr="00EC605C" w14:paraId="65F39F1E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42D2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Energy efficient LED lights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541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1ABCF39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35D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46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4244C369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073974D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F</w:t>
            </w:r>
          </w:p>
        </w:tc>
      </w:tr>
      <w:tr w:rsidR="00EC605C" w:rsidRPr="00EC605C" w14:paraId="0CECD827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9626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1837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281410A5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D0FE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Faecal egg counting microscope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90D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Farm handlers</w:t>
            </w:r>
          </w:p>
        </w:tc>
      </w:tr>
      <w:tr w:rsidR="00EC605C" w:rsidRPr="00EC605C" w14:paraId="2DF6FDD2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56D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Farm bird monitoring equipment (e.g. song meter acoustic detector)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277B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Farm office unit and equipment</w:t>
            </w:r>
          </w:p>
        </w:tc>
      </w:tr>
      <w:tr w:rsidR="00EC605C" w:rsidRPr="00EC605C" w14:paraId="6B76FE7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43B6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Feed bins for bulk feed (vermin/</w:t>
            </w:r>
            <w:proofErr w:type="gram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weather proof</w:t>
            </w:r>
            <w:proofErr w:type="gram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8B22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Feed barrier replacement </w:t>
            </w:r>
            <w:r w:rsidRPr="00EC6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 </w:t>
            </w:r>
          </w:p>
        </w:tc>
      </w:tr>
      <w:tr w:rsidR="00EC605C" w:rsidRPr="00EC605C" w14:paraId="09085A5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E2BC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Feed silo monitoring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30D0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Feed bunker/trough</w:t>
            </w:r>
          </w:p>
        </w:tc>
      </w:tr>
      <w:tr w:rsidR="00EC605C" w:rsidRPr="00EC605C" w14:paraId="6EEC663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E21C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Feeder auger bucket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1CFC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Feed/bale trailers</w:t>
            </w:r>
          </w:p>
        </w:tc>
      </w:tr>
      <w:tr w:rsidR="00EC605C" w:rsidRPr="00EC605C" w14:paraId="45048013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97D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Fertiliser spreader designed for integration with GPS guidance systems, supporting variable rate application, headland automation, and border spreading functions.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A3D0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Fence post drivers</w:t>
            </w:r>
          </w:p>
        </w:tc>
      </w:tr>
      <w:tr w:rsidR="00EC605C" w:rsidRPr="00EC605C" w14:paraId="0163497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31C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Flexible cubicle divider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C166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Fence equipment and tools</w:t>
            </w:r>
          </w:p>
        </w:tc>
      </w:tr>
      <w:tr w:rsidR="00EC605C" w:rsidRPr="00EC605C" w14:paraId="658B1C9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96A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Flow rate monitoring of slurry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F3E0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Fencing - permanent farm boundary fencing</w:t>
            </w:r>
          </w:p>
        </w:tc>
      </w:tr>
      <w:tr w:rsidR="00EC605C" w:rsidRPr="00EC605C" w14:paraId="4F6C155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4672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Fogging units for disinfecting and biosecurity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63A0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Fencing - permanent field boundary </w:t>
            </w:r>
          </w:p>
        </w:tc>
      </w:tr>
      <w:tr w:rsidR="00EC605C" w:rsidRPr="00EC605C" w14:paraId="4CE35F2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BE12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Foot bath (cattle/sheep)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89B1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Fencing for nut trees </w:t>
            </w:r>
          </w:p>
        </w:tc>
      </w:tr>
      <w:tr w:rsidR="00EC605C" w:rsidRPr="00EC605C" w14:paraId="71D083F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5782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lastRenderedPageBreak/>
              <w:t>Foot trimming add-on to cattle crushes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F35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Fertiliser</w:t>
            </w:r>
          </w:p>
        </w:tc>
      </w:tr>
      <w:tr w:rsidR="00EC605C" w:rsidRPr="00EC605C" w14:paraId="72A4ED98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3628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Foot trimming cattle crush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21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7160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Fertiliser spreader (without GPS/ variable rate application/headland /border spreading capability)</w:t>
            </w:r>
          </w:p>
        </w:tc>
      </w:tr>
      <w:tr w:rsidR="00EC605C" w:rsidRPr="00EC605C" w14:paraId="2CD27E1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E58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0D82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Field </w:t>
            </w:r>
            <w:proofErr w:type="gram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drain</w:t>
            </w:r>
            <w:proofErr w:type="gram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cleaner (PTO driven)</w:t>
            </w:r>
          </w:p>
        </w:tc>
      </w:tr>
      <w:tr w:rsidR="00EC605C" w:rsidRPr="00EC605C" w14:paraId="50CCA5F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B56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7802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Fixed sheep dipper </w:t>
            </w:r>
          </w:p>
        </w:tc>
      </w:tr>
      <w:tr w:rsidR="00EC605C" w:rsidRPr="00EC605C" w14:paraId="3256BF8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9003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999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Flail head for bracken and heather control</w:t>
            </w:r>
          </w:p>
        </w:tc>
      </w:tr>
      <w:tr w:rsidR="00EC605C" w:rsidRPr="00EC605C" w14:paraId="4CE9798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E3F8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84C0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Flail mower</w:t>
            </w:r>
          </w:p>
        </w:tc>
      </w:tr>
      <w:tr w:rsidR="00EC605C" w:rsidRPr="00EC605C" w14:paraId="4E325F9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88A8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776B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Flat rolls</w:t>
            </w:r>
          </w:p>
        </w:tc>
      </w:tr>
      <w:tr w:rsidR="00EC605C" w:rsidRPr="00EC605C" w14:paraId="5E76A58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9E95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88A8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Floor scrubber dryers</w:t>
            </w:r>
          </w:p>
        </w:tc>
      </w:tr>
      <w:tr w:rsidR="00EC605C" w:rsidRPr="00EC605C" w14:paraId="275814A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C8A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70A6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Floor sweepers</w:t>
            </w:r>
          </w:p>
        </w:tc>
      </w:tr>
      <w:tr w:rsidR="00EC605C" w:rsidRPr="00EC605C" w14:paraId="2438D8D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CF35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0B5B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Food processing investments</w:t>
            </w:r>
          </w:p>
        </w:tc>
      </w:tr>
      <w:tr w:rsidR="00EC605C" w:rsidRPr="00EC605C" w14:paraId="370F672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2BCD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45C8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Forklifts</w:t>
            </w:r>
          </w:p>
        </w:tc>
      </w:tr>
      <w:tr w:rsidR="00EC605C" w:rsidRPr="00EC605C" w14:paraId="277B0F1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825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9B2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Front PTO for a tractor </w:t>
            </w:r>
          </w:p>
        </w:tc>
      </w:tr>
      <w:tr w:rsidR="00EC605C" w:rsidRPr="00EC605C" w14:paraId="5675D8F6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FBA2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461B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Fuel</w:t>
            </w:r>
          </w:p>
        </w:tc>
      </w:tr>
      <w:tr w:rsidR="00EC605C" w:rsidRPr="00EC605C" w14:paraId="2360F3F8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3EA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FB4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0C59F248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597C306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G</w:t>
            </w:r>
          </w:p>
        </w:tc>
      </w:tr>
      <w:tr w:rsidR="00EC605C" w:rsidRPr="00EC605C" w14:paraId="43E9D458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683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B827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05AD95B8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4132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GPS guidance systems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EA6B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General purpose trailer </w:t>
            </w:r>
          </w:p>
        </w:tc>
      </w:tr>
      <w:tr w:rsidR="00EC605C" w:rsidRPr="00EC605C" w14:paraId="15620A1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556F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GPS-based implement steering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23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6E2A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Genomic testing of animals </w:t>
            </w:r>
          </w:p>
        </w:tc>
      </w:tr>
      <w:tr w:rsidR="00EC605C" w:rsidRPr="00EC605C" w14:paraId="0BF3DA6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A03F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Grain cleaner (added 01 August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8403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Grain drier elevator </w:t>
            </w:r>
          </w:p>
        </w:tc>
      </w:tr>
      <w:tr w:rsidR="00EC605C" w:rsidRPr="00EC605C" w14:paraId="0DE6F92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FD8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Grain conditioning stirrers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23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3FDA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Grain dryer filling hopper </w:t>
            </w:r>
          </w:p>
        </w:tc>
      </w:tr>
      <w:tr w:rsidR="00EC605C" w:rsidRPr="00EC605C" w14:paraId="48D9FC2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17FA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Grain drying humidity controls and dehumidifiers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AD0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Grain store</w:t>
            </w:r>
          </w:p>
        </w:tc>
      </w:tr>
      <w:tr w:rsidR="00EC605C" w:rsidRPr="00EC605C" w14:paraId="0CC0724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0E7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Grain pedestal &amp; spears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37C9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 harrows (basic)</w:t>
            </w:r>
          </w:p>
        </w:tc>
      </w:tr>
      <w:tr w:rsidR="00EC605C" w:rsidRPr="00EC605C" w14:paraId="035B547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95C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Grain protein monitor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C10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 rake/merger</w:t>
            </w:r>
          </w:p>
        </w:tc>
      </w:tr>
      <w:tr w:rsidR="00EC605C" w:rsidRPr="00EC605C" w14:paraId="39AFF82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345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Grain temperature sensors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8E90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 roller</w:t>
            </w:r>
          </w:p>
        </w:tc>
      </w:tr>
      <w:tr w:rsidR="00EC605C" w:rsidRPr="00EC605C" w14:paraId="0C86E61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F9E6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Grassland aerator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C8BA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Grass seed (added 05 August 2025)</w:t>
            </w:r>
          </w:p>
        </w:tc>
      </w:tr>
      <w:tr w:rsidR="00EC605C" w:rsidRPr="00EC605C" w14:paraId="7139BF3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67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Grassland rejuvenator with 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seeder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attachment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8477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 toppers</w:t>
            </w:r>
          </w:p>
        </w:tc>
      </w:tr>
      <w:tr w:rsidR="00EC605C" w:rsidRPr="00EC605C" w14:paraId="0F10544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D8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Grassland sward lifter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013B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Grass/hay tedder</w:t>
            </w:r>
          </w:p>
        </w:tc>
      </w:tr>
      <w:tr w:rsidR="00EC605C" w:rsidRPr="00EC605C" w14:paraId="6CE992C9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0B1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05F0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Grassland broadcasters</w:t>
            </w:r>
          </w:p>
        </w:tc>
      </w:tr>
      <w:tr w:rsidR="00EC605C" w:rsidRPr="00EC605C" w14:paraId="0F32BEF0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242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3CA4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Grassland over-seeders</w:t>
            </w:r>
          </w:p>
        </w:tc>
      </w:tr>
      <w:tr w:rsidR="00EC605C" w:rsidRPr="00EC605C" w14:paraId="6FDA0C81" w14:textId="77777777" w:rsidTr="00EC605C">
        <w:trPr>
          <w:trHeight w:val="32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ADD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0005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Grubber</w:t>
            </w:r>
          </w:p>
        </w:tc>
      </w:tr>
      <w:tr w:rsidR="00EC605C" w:rsidRPr="00EC605C" w14:paraId="1D772BB0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9738" w14:textId="0BAD510F" w:rsidR="00EC605C" w:rsidRPr="00EC605C" w:rsidRDefault="00EC605C" w:rsidP="00EC6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F79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781CD66B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7FD3B6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H</w:t>
            </w:r>
          </w:p>
        </w:tc>
      </w:tr>
      <w:tr w:rsidR="00EC605C" w:rsidRPr="00EC605C" w14:paraId="0573CB08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B5B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913A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08766AAC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0B1D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Hand push flail mower/roller for bracken control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29CC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Hard standings</w:t>
            </w:r>
          </w:p>
        </w:tc>
      </w:tr>
      <w:tr w:rsidR="00EC605C" w:rsidRPr="00EC605C" w14:paraId="1D946B3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7082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Handheld sheep milker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168F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Hay tedder/rake</w:t>
            </w:r>
          </w:p>
        </w:tc>
      </w:tr>
      <w:tr w:rsidR="00EC605C" w:rsidRPr="00EC605C" w14:paraId="518C797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1687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Hay and Straw Moisture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11DA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Health monitoring 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eartags</w:t>
            </w:r>
            <w:proofErr w:type="spellEnd"/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17 July 2025)</w:t>
            </w:r>
          </w:p>
        </w:tc>
      </w:tr>
      <w:tr w:rsidR="00EC605C" w:rsidRPr="00EC605C" w14:paraId="2A931B2F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DDC7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Head scoop for cattle crush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EDD0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Hedge cutter</w:t>
            </w:r>
          </w:p>
        </w:tc>
      </w:tr>
      <w:tr w:rsidR="00EC605C" w:rsidRPr="00EC605C" w14:paraId="10F0A6A0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69D4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 xml:space="preserve">Heat and service detection systems (incl. bolus/collars/ankle bands,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transferable </w:t>
            </w:r>
            <w:proofErr w:type="gramStart"/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ear based</w:t>
            </w:r>
            <w:proofErr w:type="gramEnd"/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sensors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and base station)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CD0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Home built items</w:t>
            </w:r>
          </w:p>
        </w:tc>
      </w:tr>
      <w:tr w:rsidR="00EC605C" w:rsidRPr="00EC605C" w14:paraId="58996EF7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F1E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Heat pads for pig farrowing and weaner accommodation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2454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Hydraulic top links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14/07/25)</w:t>
            </w:r>
          </w:p>
        </w:tc>
      </w:tr>
      <w:tr w:rsidR="00EC605C" w:rsidRPr="00EC605C" w14:paraId="7A9E93D8" w14:textId="77777777" w:rsidTr="00EC605C">
        <w:trPr>
          <w:trHeight w:val="124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EB5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Herb and legume rich seed mix where the seeding will support maintenance of land for at least five years (e.g. pollinator mixes for field margins) - seed mix costs only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A90B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Hydropress</w:t>
            </w:r>
            <w:proofErr w:type="spell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equipment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16/07/2025)</w:t>
            </w:r>
          </w:p>
        </w:tc>
      </w:tr>
      <w:tr w:rsidR="00EC605C" w:rsidRPr="00EC605C" w14:paraId="7178C461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BDB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Heat exchanger for efficient grain drying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16/07/2025)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D76F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1903486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2AC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High volume low speed ventilation fan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B074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E2F9351" w14:textId="77777777" w:rsidTr="00EC605C">
        <w:trPr>
          <w:trHeight w:val="187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327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Native hedge planting and existing hedge gapping up (incl. associated plant protection e.g. vole guards) -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 xml:space="preserve">£5.40 per linear metre can be applied for to cost of hedge plants (labour costs are not eligible) </w:t>
            </w: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protective stock </w:t>
            </w:r>
            <w:proofErr w:type="gram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fencing  can</w:t>
            </w:r>
            <w:proofErr w:type="gram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be applied for separately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5EF0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E47438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77F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545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535DC842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1EF5B64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I</w:t>
            </w:r>
          </w:p>
        </w:tc>
      </w:tr>
      <w:tr w:rsidR="00EC605C" w:rsidRPr="00EC605C" w14:paraId="673309C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8745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47B8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56046757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A480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Individual ad lib farrowing feeder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9BAE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 parlour feeders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17 July 2025)</w:t>
            </w:r>
          </w:p>
        </w:tc>
      </w:tr>
      <w:tr w:rsidR="00EC605C" w:rsidRPr="00EC605C" w14:paraId="661A49A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67A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Inter-row cultivator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D11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Industrial vacuum cleaners</w:t>
            </w:r>
          </w:p>
        </w:tc>
      </w:tr>
      <w:tr w:rsidR="00EC605C" w:rsidRPr="00EC605C" w14:paraId="429E198B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82EF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Interrow 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electro magnetic</w:t>
            </w:r>
            <w:proofErr w:type="spell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weeder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17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E5C0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Investments required to comply with existing statutory regulatory requirements e.g. slurry stores to meet minimum number of weeks storage.</w:t>
            </w:r>
          </w:p>
        </w:tc>
      </w:tr>
      <w:tr w:rsidR="00EC605C" w:rsidRPr="00EC605C" w14:paraId="48BB2278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B38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Irrigation controller for rain guns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2073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Investments that are not expected to last 6 years following the Offer of Grant being made</w:t>
            </w:r>
          </w:p>
        </w:tc>
      </w:tr>
      <w:tr w:rsidR="00EC605C" w:rsidRPr="00EC605C" w14:paraId="527CCE5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217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Irrigation sensors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FDF0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Investments that have already received grant support</w:t>
            </w:r>
          </w:p>
        </w:tc>
      </w:tr>
      <w:tr w:rsidR="00EC605C" w:rsidRPr="00EC605C" w14:paraId="13B0C62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9B0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A36B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Irrigation lagoons (already funded through AECS)</w:t>
            </w:r>
          </w:p>
        </w:tc>
      </w:tr>
      <w:tr w:rsidR="00EC605C" w:rsidRPr="00EC605C" w14:paraId="072C4AFE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3D5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1AED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Irrigation systems for nut trees  </w:t>
            </w:r>
          </w:p>
        </w:tc>
      </w:tr>
      <w:tr w:rsidR="00EC605C" w:rsidRPr="00EC605C" w14:paraId="021242FA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95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9508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Items covered by an insurance claim</w:t>
            </w:r>
          </w:p>
        </w:tc>
      </w:tr>
      <w:tr w:rsidR="00EC605C" w:rsidRPr="00EC605C" w14:paraId="7BDF07AC" w14:textId="77777777" w:rsidTr="00EC605C">
        <w:trPr>
          <w:trHeight w:val="63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29B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C3FF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Items purchased from a supplier or manufacturer who you or your business are part of or linked to in any way</w:t>
            </w:r>
          </w:p>
        </w:tc>
      </w:tr>
      <w:tr w:rsidR="00EC605C" w:rsidRPr="00EC605C" w14:paraId="12373EC0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57F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13D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7B9DCA95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6C6F0EF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L</w:t>
            </w:r>
          </w:p>
        </w:tc>
      </w:tr>
      <w:tr w:rsidR="00EC605C" w:rsidRPr="00EC605C" w14:paraId="33D68E7C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07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5526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71DD6E7A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501E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Lamb adopter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64F5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Lamb warming boxes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22 July 2025)</w:t>
            </w:r>
          </w:p>
        </w:tc>
      </w:tr>
      <w:tr w:rsidR="00EC605C" w:rsidRPr="00EC605C" w14:paraId="6987BAE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23E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Lamb chute/cradle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2FA4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Land purchase</w:t>
            </w:r>
          </w:p>
        </w:tc>
      </w:tr>
      <w:tr w:rsidR="00EC605C" w:rsidRPr="00EC605C" w14:paraId="0BD9774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9EC3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Lamb creep gates/feeders 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89C1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Like for like upgrades and replacements</w:t>
            </w:r>
          </w:p>
        </w:tc>
      </w:tr>
      <w:tr w:rsidR="00EC605C" w:rsidRPr="00EC605C" w14:paraId="561A7C7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8C8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>Lightbar manual GPS guidance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7DCB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Lime</w:t>
            </w:r>
          </w:p>
        </w:tc>
      </w:tr>
      <w:tr w:rsidR="00EC605C" w:rsidRPr="00EC605C" w14:paraId="511EEB16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5DF5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Lighting system to control day length (photoperiod)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5B49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Lime spreader (or fertiliser spreaders designed to spread both lime and fertiliser) </w:t>
            </w:r>
          </w:p>
        </w:tc>
      </w:tr>
      <w:tr w:rsidR="00EC605C" w:rsidRPr="00EC605C" w14:paraId="4C3DDB6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D951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Liquid fertiliser applicator for seed drills/planters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D74F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Livestock</w:t>
            </w:r>
          </w:p>
        </w:tc>
      </w:tr>
      <w:tr w:rsidR="00EC605C" w:rsidRPr="00EC605C" w14:paraId="138110E6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637C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Livestock handling systems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602A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Livestock float box with/without decks </w:t>
            </w:r>
          </w:p>
        </w:tc>
      </w:tr>
      <w:tr w:rsidR="00EC605C" w:rsidRPr="00EC605C" w14:paraId="6AD13A6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F2A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Livestock monitoring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6421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Livestock pen gates (not part of a handling system)</w:t>
            </w:r>
          </w:p>
        </w:tc>
      </w:tr>
      <w:tr w:rsidR="00EC605C" w:rsidRPr="00EC605C" w14:paraId="5AEDF5F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A4C0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Low emission slurry spreading equipment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43EE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Livestock trailers</w:t>
            </w:r>
          </w:p>
        </w:tc>
      </w:tr>
      <w:tr w:rsidR="00EC605C" w:rsidRPr="00EC605C" w14:paraId="72F82B60" w14:textId="77777777" w:rsidTr="00EC605C">
        <w:trPr>
          <w:trHeight w:val="63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DA9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Low pressure Irrigation pumps and Irrigators (added 05 August 2025)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BFF9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5BE6B054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E99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953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04EDF35E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3C0773B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M</w:t>
            </w:r>
          </w:p>
        </w:tc>
      </w:tr>
      <w:tr w:rsidR="00EC605C" w:rsidRPr="00EC605C" w14:paraId="0917A33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1B1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309B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7393701A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6B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Manure analysis equipment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608F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Minimum till drills</w:t>
            </w:r>
          </w:p>
        </w:tc>
      </w:tr>
      <w:tr w:rsidR="00EC605C" w:rsidRPr="00EC605C" w14:paraId="4439F4C4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9D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Measuring nitrogen levels in crops using light reflectance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1E5C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Mobile sheep dipper</w:t>
            </w:r>
          </w:p>
        </w:tc>
      </w:tr>
      <w:tr w:rsidR="00EC605C" w:rsidRPr="00EC605C" w14:paraId="07935211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D06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Metered applicator for granular pesticides, fertilisers and seeds (retro fitted)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9F6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Mobile sheep gates (not part of a handling system)</w:t>
            </w:r>
          </w:p>
        </w:tc>
      </w:tr>
      <w:tr w:rsidR="00EC605C" w:rsidRPr="00EC605C" w14:paraId="5183D13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126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Milk meters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F6E3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Mole plough subsoiler</w:t>
            </w:r>
          </w:p>
        </w:tc>
      </w:tr>
      <w:tr w:rsidR="00EC605C" w:rsidRPr="00EC605C" w14:paraId="687A1CA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D8B9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Minimum tillage cultivator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0CF3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Mowers</w:t>
            </w:r>
          </w:p>
        </w:tc>
      </w:tr>
      <w:tr w:rsidR="00EC605C" w:rsidRPr="00EC605C" w14:paraId="7E79C4C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A7B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Mobile calf milk pasteuriser and dispenser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5589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49BD777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FA6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Mobile hogg feeder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17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0732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22845FBC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D6FE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Mobile livestock handling systems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A5F3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2230A69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9681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Mobile or fixed slurry separators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B2E6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0965CA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317D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Moisture meter for grain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7578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F32AE98" w14:textId="77777777" w:rsidTr="00EC605C">
        <w:trPr>
          <w:trHeight w:val="63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DD88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Multistage burners for grain drying humidity controls and dehumidifiers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957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2ADB97E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D5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6F7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50F50B59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1DB201A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N</w:t>
            </w:r>
          </w:p>
        </w:tc>
      </w:tr>
      <w:tr w:rsidR="00EC605C" w:rsidRPr="00EC605C" w14:paraId="7127E2A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465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3B4B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53292B3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561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Nurse tank - slurry 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AA7AB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Nut harvesting or planting equipment </w:t>
            </w:r>
          </w:p>
        </w:tc>
      </w:tr>
      <w:tr w:rsidR="00EC605C" w:rsidRPr="00EC605C" w14:paraId="5364C625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BD2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8FA97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Nut trees (to create a nut orchard)</w:t>
            </w:r>
          </w:p>
        </w:tc>
      </w:tr>
      <w:tr w:rsidR="00EC605C" w:rsidRPr="00EC605C" w14:paraId="6BA4DD13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4E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6AB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6378F30B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2EC1FFA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</w:t>
            </w:r>
          </w:p>
        </w:tc>
      </w:tr>
      <w:tr w:rsidR="00EC605C" w:rsidRPr="00EC605C" w14:paraId="5BB45634" w14:textId="77777777" w:rsidTr="00EC605C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DD3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>ELIGIBLE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44AB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>NOT ELIGIBLE</w:t>
            </w:r>
          </w:p>
        </w:tc>
      </w:tr>
      <w:tr w:rsidR="00EC605C" w:rsidRPr="00EC605C" w14:paraId="13CD5627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BFA6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Orchard equipment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A248B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Orchard pruner - tractor mounted o</w:t>
            </w:r>
          </w:p>
        </w:tc>
      </w:tr>
      <w:tr w:rsidR="00EC605C" w:rsidRPr="00EC605C" w14:paraId="1142C690" w14:textId="77777777" w:rsidTr="00EC605C">
        <w:trPr>
          <w:trHeight w:val="6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C1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Onboard weighing systems telehandler/tractor front loader (retro fit)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B7EF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Outdoor calf pods/hutches with pen area</w:t>
            </w:r>
          </w:p>
        </w:tc>
      </w:tr>
      <w:tr w:rsidR="00EC605C" w:rsidRPr="00EC605C" w14:paraId="465D9FED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953" w14:textId="77777777" w:rsid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49C84D7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AF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27365737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10CD189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P</w:t>
            </w:r>
          </w:p>
        </w:tc>
      </w:tr>
      <w:tr w:rsidR="00EC605C" w:rsidRPr="00EC605C" w14:paraId="164F60AE" w14:textId="77777777" w:rsidTr="00EC605C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CAF7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lastRenderedPageBreak/>
              <w:t xml:space="preserve">ELIGIBLE 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399C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6421F6C7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B09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Pasture plate meter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EEE8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Pen dividing gate</w:t>
            </w:r>
          </w:p>
        </w:tc>
      </w:tr>
      <w:tr w:rsidR="00EC605C" w:rsidRPr="00EC605C" w14:paraId="0B250FE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5179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Pasture water pump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7F4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Polytunnel/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Polycurb</w:t>
            </w:r>
            <w:proofErr w:type="spellEnd"/>
          </w:p>
        </w:tc>
      </w:tr>
      <w:tr w:rsidR="00EC605C" w:rsidRPr="00EC605C" w14:paraId="107A59A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62C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Pig batch weighing platform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CB0E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Portable grain panels </w:t>
            </w:r>
          </w:p>
        </w:tc>
      </w:tr>
      <w:tr w:rsidR="00EC605C" w:rsidRPr="00EC605C" w14:paraId="3CE6676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DC15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Pig farrowing crate </w:t>
            </w:r>
            <w:proofErr w:type="gram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-  adaptive</w:t>
            </w:r>
            <w:proofErr w:type="gram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/conventional/loose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016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Potable water bowser for crop spraying </w:t>
            </w:r>
          </w:p>
        </w:tc>
      </w:tr>
      <w:tr w:rsidR="00EC605C" w:rsidRPr="00EC605C" w14:paraId="50C1DD7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3CD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Plastic slats for pigs/sheep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D4DE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Potato planter</w:t>
            </w:r>
          </w:p>
        </w:tc>
      </w:tr>
      <w:tr w:rsidR="00EC605C" w:rsidRPr="00EC605C" w14:paraId="742D7AA3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9527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Plate heat exchanger (PHE) for cooling milk (plate cooler) technology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BDFA0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Power harrow</w:t>
            </w:r>
          </w:p>
        </w:tc>
      </w:tr>
      <w:tr w:rsidR="00EC605C" w:rsidRPr="00EC605C" w14:paraId="4647FE2D" w14:textId="77777777" w:rsidTr="00EC605C">
        <w:trPr>
          <w:trHeight w:val="186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6C3D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Pond creation for wildlife -</w:t>
            </w:r>
            <w:r w:rsidRPr="00EC605C">
              <w:rPr>
                <w:rFonts w:ascii="Arial" w:eastAsia="Times New Roman" w:hAnsi="Arial" w:cs="Arial"/>
                <w:b/>
                <w:bCs/>
                <w:color w:val="E97132"/>
                <w:sz w:val="24"/>
                <w:szCs w:val="24"/>
                <w:lang w:eastAsia="en-GB"/>
              </w:rPr>
              <w:t xml:space="preserve">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 xml:space="preserve">£4.50 per square metre can be applied for to cover cost of pond creation up to a maximum of 600 square metres (labour costs are not eligible) </w:t>
            </w: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protective stock fencing can be applied for separately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-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3D61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Power harrow seed drill </w:t>
            </w:r>
          </w:p>
        </w:tc>
      </w:tr>
      <w:tr w:rsidR="00EC605C" w:rsidRPr="00EC605C" w14:paraId="6F7AD94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E06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Portable shearing kit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4E53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Power washer</w:t>
            </w:r>
          </w:p>
        </w:tc>
      </w:tr>
      <w:tr w:rsidR="00EC605C" w:rsidRPr="00EC605C" w14:paraId="404C7E6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789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Portable water bowser with trough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6411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Powered mini dumper/wheelbarrow </w:t>
            </w:r>
          </w:p>
        </w:tc>
      </w:tr>
      <w:tr w:rsidR="00EC605C" w:rsidRPr="00EC605C" w14:paraId="18919D4A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9135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Positive pressure tube ventilation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81B7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Petrol / diesel driven portable water pump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14/07/2025)</w:t>
            </w:r>
          </w:p>
        </w:tc>
      </w:tr>
      <w:tr w:rsidR="00EC605C" w:rsidRPr="00EC605C" w14:paraId="4C584B8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CE4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Potato palletizer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4CAE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D246B9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6EE9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Protective matting for poultry range or pasture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CABB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06AB973D" w14:textId="77777777" w:rsidTr="00EC605C">
        <w:trPr>
          <w:trHeight w:val="156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419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Protective stock fence for newly planted hedges/trees/pond creation or water courses -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 xml:space="preserve">£5.50 per metre can be applied for to cover cost of fencing materials labour costs are not eligible (see definition in FAQ guidance)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E631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51C9A61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AFA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EE0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39F5E7CB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255B486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Q</w:t>
            </w:r>
          </w:p>
        </w:tc>
      </w:tr>
      <w:tr w:rsidR="00EC605C" w:rsidRPr="00EC605C" w14:paraId="0B71A2AB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360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892B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4A562C0B" w14:textId="77777777" w:rsidTr="00EC605C">
        <w:trPr>
          <w:trHeight w:val="32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3D5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FBD1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Quads</w:t>
            </w:r>
          </w:p>
        </w:tc>
      </w:tr>
      <w:tr w:rsidR="00EC605C" w:rsidRPr="00EC605C" w14:paraId="4FD56A00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722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C31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2D63FBCF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49506C9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R</w:t>
            </w:r>
          </w:p>
        </w:tc>
      </w:tr>
      <w:tr w:rsidR="00EC605C" w:rsidRPr="00EC605C" w14:paraId="2AFF3CE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00B3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A2C3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2165DD2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6A1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Real time inline forage crop analysis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5D2D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Recycling &amp; energy equipment</w:t>
            </w:r>
          </w:p>
        </w:tc>
      </w:tr>
      <w:tr w:rsidR="00EC605C" w:rsidRPr="00EC605C" w14:paraId="3B5BEC6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01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Real time inline nutrient analysis of slurry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2BF2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Refrigeration units/trailers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</w:tr>
      <w:tr w:rsidR="00EC605C" w:rsidRPr="00EC605C" w14:paraId="5C7766BD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C57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Real time milk analysis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D54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Renewable energy investments (including anaerobic digesters, solar panels and 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windturbines</w:t>
            </w:r>
            <w:proofErr w:type="spellEnd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EC605C" w:rsidRPr="00EC605C" w14:paraId="34FDE1B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D495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Refrigeration unit for a potato store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3389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Replacement feed barriers </w:t>
            </w:r>
          </w:p>
        </w:tc>
      </w:tr>
      <w:tr w:rsidR="00EC605C" w:rsidRPr="00EC605C" w14:paraId="740F46D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968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Remote soil moisture sensing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4042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Replacement of already owned items (like for like)</w:t>
            </w:r>
          </w:p>
        </w:tc>
      </w:tr>
      <w:tr w:rsidR="00EC605C" w:rsidRPr="00EC605C" w14:paraId="3461D790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EAD9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lastRenderedPageBreak/>
              <w:t>Retro fitted GPS connection and section control to drills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6EFF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Reseeding – grass to grass</w:t>
            </w:r>
          </w:p>
        </w:tc>
      </w:tr>
      <w:tr w:rsidR="00EC605C" w:rsidRPr="00EC605C" w14:paraId="7EF62CBD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858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Retro fitted yield monitoring for combines and other harvesters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B750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Ring feeders</w:t>
            </w:r>
          </w:p>
        </w:tc>
      </w:tr>
      <w:tr w:rsidR="00EC605C" w:rsidRPr="00EC605C" w14:paraId="46B4069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F57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Robot pig pen cleaner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196D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Ring rolls </w:t>
            </w:r>
          </w:p>
        </w:tc>
      </w:tr>
      <w:tr w:rsidR="00EC605C" w:rsidRPr="00EC605C" w14:paraId="2734D7A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15A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Robotic milker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10A4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River and floodplain restoration </w:t>
            </w:r>
          </w:p>
        </w:tc>
      </w:tr>
      <w:tr w:rsidR="00EC605C" w:rsidRPr="00EC605C" w14:paraId="218FDBC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1DE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Robotic silage pusher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1E08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Road grader </w:t>
            </w:r>
          </w:p>
        </w:tc>
      </w:tr>
      <w:tr w:rsidR="00EC605C" w:rsidRPr="00EC605C" w14:paraId="2FDB3A6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823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Robotic slurry pusher/collector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6183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Roofs - new or replacement</w:t>
            </w:r>
          </w:p>
        </w:tc>
      </w:tr>
      <w:tr w:rsidR="00EC605C" w:rsidRPr="00EC605C" w14:paraId="7181A66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BED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Rotating cow brush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1F8C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Rotavator</w:t>
            </w:r>
          </w:p>
        </w:tc>
      </w:tr>
      <w:tr w:rsidR="00EC605C" w:rsidRPr="00EC605C" w14:paraId="11A11FA4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8F15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Row cleaners for a direct drill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(added 17 July 2025)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06F0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55F7A9C4" w14:textId="77777777" w:rsidTr="00EC605C">
        <w:trPr>
          <w:trHeight w:val="63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88D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Rubber flooring mats for slatted floors, walkways and alleyways in livestock houses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A0ED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63F7E7C2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9A7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E3E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0FDB60F8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3882E01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S</w:t>
            </w:r>
          </w:p>
        </w:tc>
      </w:tr>
      <w:tr w:rsidR="00EC605C" w:rsidRPr="00EC605C" w14:paraId="19EA1D14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CDA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65FE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E5A9826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3AF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Seed applicator (retro fit)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5FAF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Second-hand items</w:t>
            </w:r>
          </w:p>
        </w:tc>
      </w:tr>
      <w:tr w:rsidR="00EC605C" w:rsidRPr="00EC605C" w14:paraId="29BA2ED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BB44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Seed dresser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01D1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Self locking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yoke cattle feed trailer </w:t>
            </w:r>
          </w:p>
        </w:tc>
      </w:tr>
      <w:tr w:rsidR="00EC605C" w:rsidRPr="00EC605C" w14:paraId="0BAFACF1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3BC4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Seed drills (with variable rate control/GPS ready/section control)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9F4C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Shallow minimum tillage cultivator with a seed hopper </w:t>
            </w:r>
          </w:p>
        </w:tc>
      </w:tr>
      <w:tr w:rsidR="00EC605C" w:rsidRPr="00EC605C" w14:paraId="63FD02B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A53B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Seed Flow Monitoring System (added 05 August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B9ABB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Shallow plough</w:t>
            </w:r>
          </w:p>
        </w:tc>
      </w:tr>
      <w:tr w:rsidR="00EC605C" w:rsidRPr="00EC605C" w14:paraId="15D8656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F6B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Self-locking feed barriers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F2C0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Shear grab</w:t>
            </w:r>
          </w:p>
        </w:tc>
      </w:tr>
      <w:tr w:rsidR="00EC605C" w:rsidRPr="00EC605C" w14:paraId="65D1A54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6F2F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Semen motility lifetime analyser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4B4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Shed doors</w:t>
            </w:r>
          </w:p>
        </w:tc>
      </w:tr>
      <w:tr w:rsidR="00EC605C" w:rsidRPr="00EC605C" w14:paraId="47A6C22E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F4B3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Shallow slurry injection systems - slurry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591C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Sheds – including redesign of old sheds (such as converting to slatted housing)</w:t>
            </w:r>
          </w:p>
        </w:tc>
      </w:tr>
      <w:tr w:rsidR="00EC605C" w:rsidRPr="00EC605C" w14:paraId="5104C58B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449B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conveyor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C8D4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hurdles (sheeted/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unsheeted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) not part of a handling system</w:t>
            </w:r>
          </w:p>
        </w:tc>
      </w:tr>
      <w:tr w:rsidR="00EC605C" w:rsidRPr="00EC605C" w14:paraId="265888E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B3CF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handler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D9C0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Sheep </w:t>
            </w:r>
            <w:proofErr w:type="spellStart"/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jetter</w:t>
            </w:r>
            <w:proofErr w:type="spellEnd"/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</w:tr>
      <w:tr w:rsidR="00EC605C" w:rsidRPr="00EC605C" w14:paraId="21C4629E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8A1C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Sheep handling systems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definition in FAQ guidance)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3B21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Sheep shearing comb/cutter sharping grinder </w:t>
            </w:r>
          </w:p>
        </w:tc>
      </w:tr>
      <w:tr w:rsidR="00EC605C" w:rsidRPr="00EC605C" w14:paraId="5B7443C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12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Sheep shearing machines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80BA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shearing race</w:t>
            </w:r>
          </w:p>
        </w:tc>
      </w:tr>
      <w:tr w:rsidR="00EC605C" w:rsidRPr="00EC605C" w14:paraId="2155C25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862F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slats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8558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shearing trailer</w:t>
            </w:r>
          </w:p>
        </w:tc>
      </w:tr>
      <w:tr w:rsidR="00EC605C" w:rsidRPr="00EC605C" w14:paraId="09220D9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D09B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Sheep snacker feeders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3BE08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Sheep stand</w:t>
            </w:r>
          </w:p>
        </w:tc>
      </w:tr>
      <w:tr w:rsidR="00EC605C" w:rsidRPr="00EC605C" w14:paraId="4537FB2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00C4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turnover crate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409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Shipping container</w:t>
            </w:r>
          </w:p>
        </w:tc>
      </w:tr>
      <w:tr w:rsidR="00EC605C" w:rsidRPr="00EC605C" w14:paraId="3011100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A836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Sheep weighing and drafting crate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09CE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Silage compactor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</w:tr>
      <w:tr w:rsidR="00EC605C" w:rsidRPr="00EC605C" w14:paraId="123B4DB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E36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Slat mats for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30B7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Silage pit covers, clamp sheets, cling seal sheets </w:t>
            </w:r>
          </w:p>
        </w:tc>
      </w:tr>
      <w:tr w:rsidR="00EC605C" w:rsidRPr="00EC605C" w14:paraId="10D0CD3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120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Slot seeders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9939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Silage </w:t>
            </w:r>
            <w:proofErr w:type="gram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wrap</w:t>
            </w:r>
            <w:proofErr w:type="gram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compactor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23 July 2025)</w:t>
            </w:r>
          </w:p>
        </w:tc>
      </w:tr>
      <w:tr w:rsidR="00EC605C" w:rsidRPr="00EC605C" w14:paraId="4ABF352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C50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aeration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EF9B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Silage/Draff pits</w:t>
            </w:r>
          </w:p>
        </w:tc>
      </w:tr>
      <w:tr w:rsidR="00EC605C" w:rsidRPr="00EC605C" w14:paraId="7D8A5DE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6F82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chopper pump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BBC7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Silo floors, walls, roofs</w:t>
            </w:r>
          </w:p>
        </w:tc>
      </w:tr>
      <w:tr w:rsidR="00EC605C" w:rsidRPr="00EC605C" w14:paraId="5C0F4E4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128A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Slurry pump for an umbilical system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08DD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Slat panel replacement for slatted cattle courts</w:t>
            </w:r>
          </w:p>
        </w:tc>
      </w:tr>
      <w:tr w:rsidR="00EC605C" w:rsidRPr="00EC605C" w14:paraId="0130101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A97F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separators (mobile or fixed)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5A67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Slug pellet applicator</w:t>
            </w:r>
          </w:p>
        </w:tc>
      </w:tr>
      <w:tr w:rsidR="00EC605C" w:rsidRPr="00EC605C" w14:paraId="0D60DBF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8C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bookmarkStart w:id="0" w:name="RANGE!A294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Slurry store cover or floating cover </w:t>
            </w:r>
            <w:bookmarkEnd w:id="0"/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39A3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bacteria/inoculant</w:t>
            </w:r>
          </w:p>
        </w:tc>
      </w:tr>
      <w:tr w:rsidR="00EC605C" w:rsidRPr="00EC605C" w14:paraId="3B30E86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143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>Slurry store covers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BE73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Slurry agitator/mixer pump (added 01 August 2025)</w:t>
            </w:r>
          </w:p>
        </w:tc>
      </w:tr>
      <w:tr w:rsidR="00EC605C" w:rsidRPr="00EC605C" w14:paraId="2CE88D7A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10B6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Soil health - penetrometer to measure the degree of compaction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2ECFD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pump mixer</w:t>
            </w:r>
          </w:p>
        </w:tc>
      </w:tr>
      <w:tr w:rsidR="00EC605C" w:rsidRPr="00EC605C" w14:paraId="5098E8A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4C6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Soil health microscope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7BF0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stores/storage</w:t>
            </w:r>
          </w:p>
        </w:tc>
      </w:tr>
      <w:tr w:rsidR="00EC605C" w:rsidRPr="00EC605C" w14:paraId="5A03499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33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Soil health Soil EC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4E86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Slurry tanker</w:t>
            </w:r>
          </w:p>
        </w:tc>
      </w:tr>
      <w:tr w:rsidR="00EC605C" w:rsidRPr="00EC605C" w14:paraId="2802137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B38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Soil health soil moisture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796D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Smart/mobile phone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21 July 2025)</w:t>
            </w:r>
          </w:p>
        </w:tc>
      </w:tr>
      <w:tr w:rsidR="00EC605C" w:rsidRPr="00EC605C" w14:paraId="3500BA8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27F6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Soil health soil pH meter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E2F7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Solar panels</w:t>
            </w:r>
          </w:p>
        </w:tc>
      </w:tr>
      <w:tr w:rsidR="00EC605C" w:rsidRPr="00EC605C" w14:paraId="341EF66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0D15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Solar power submersible water pump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CD47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Space heaters</w:t>
            </w:r>
          </w:p>
        </w:tc>
      </w:tr>
      <w:tr w:rsidR="00EC605C" w:rsidRPr="00EC605C" w14:paraId="1DEAEC6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F90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Solar powered robotic drill and guided hoe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4E75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Species rich grass mixes</w:t>
            </w:r>
          </w:p>
        </w:tc>
      </w:tr>
      <w:tr w:rsidR="00EC605C" w:rsidRPr="00EC605C" w14:paraId="2336F3DD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B636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Specialist foot trimming cattle crush or crush add 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19DF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Sprayer (</w:t>
            </w:r>
            <w:r w:rsidRPr="00EC6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 xml:space="preserve">without 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variable rate control/GPS ready/section control) includes drones</w:t>
            </w:r>
          </w:p>
        </w:tc>
      </w:tr>
      <w:tr w:rsidR="00EC605C" w:rsidRPr="00EC605C" w14:paraId="5210C532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2FE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Spot sprayer or retro fitted camera guided spot spraying systems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8FA8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Sprays</w:t>
            </w:r>
          </w:p>
        </w:tc>
      </w:tr>
      <w:tr w:rsidR="00EC605C" w:rsidRPr="00EC605C" w14:paraId="7A98D79E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DE1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Sprayer designed for integration with GPS guidance systems, supporting variable rate application and automated section control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8EFE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Standalone cattle handling gates (not part of a cattle handling system) </w:t>
            </w:r>
          </w:p>
        </w:tc>
      </w:tr>
      <w:tr w:rsidR="00EC605C" w:rsidRPr="00EC605C" w14:paraId="23E6FE5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D30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Spring tine mechanical weeding harrow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01B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Steam cleaner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23 July 2025)</w:t>
            </w:r>
          </w:p>
        </w:tc>
      </w:tr>
      <w:tr w:rsidR="00EC605C" w:rsidRPr="00EC605C" w14:paraId="1A6B9A3E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7D6B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Squeeze crush (manually/hydraulically or pneumatically operated)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55AD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Stone picker</w:t>
            </w:r>
          </w:p>
        </w:tc>
      </w:tr>
      <w:tr w:rsidR="00EC605C" w:rsidRPr="00EC605C" w14:paraId="62A48D2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8FA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Straw bedder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9EF0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Strimmer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</w:tr>
      <w:tr w:rsidR="00EC605C" w:rsidRPr="00EC605C" w14:paraId="7867C78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708C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Straw rake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963D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6F6DD72E" w14:textId="77777777" w:rsidTr="00EC605C">
        <w:trPr>
          <w:trHeight w:val="9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8E7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Stream bars supporting variable rate application and automated section control for liquid fertiliser application 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(added 14 July 2025)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D226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FDAF84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F30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Strip till drills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C1BF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1449C1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3922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Stubble rake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BFF7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3FC6E4A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4E7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Subsoiler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EF2F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26CAFC4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CC5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46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3138CCA1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5E9FBD9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T</w:t>
            </w:r>
          </w:p>
        </w:tc>
      </w:tr>
      <w:tr w:rsidR="00EC605C" w:rsidRPr="00EC605C" w14:paraId="3B7FF28A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F0B9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D58A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21FE415B" w14:textId="77777777" w:rsidTr="00EC605C">
        <w:trPr>
          <w:trHeight w:val="186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5E1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Native tree planting (or fruit trees for agroforestry)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 xml:space="preserve">£3.00 per tree to be planted can be applied for to cover cost of tree.  (labour costs are not eligible) </w:t>
            </w: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- protective stock fencing and cactus guards can be applied for separately.</w:t>
            </w: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Pr="00EC605C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n-GB"/>
              </w:rPr>
              <w:t>(see specification in FAQ guidance)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F71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Tablet computers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20 July 2025)</w:t>
            </w:r>
          </w:p>
        </w:tc>
      </w:tr>
      <w:tr w:rsidR="00EC605C" w:rsidRPr="00EC605C" w14:paraId="4BC31251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DF7B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Tail docking and castration devices that minimise pain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5993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Tedders</w:t>
            </w:r>
          </w:p>
        </w:tc>
      </w:tr>
      <w:tr w:rsidR="00EC605C" w:rsidRPr="00EC605C" w14:paraId="686BA99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290A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Temperature and humidity sensor (livestock housing)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35D3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Telehandlers</w:t>
            </w:r>
          </w:p>
        </w:tc>
      </w:tr>
      <w:tr w:rsidR="00EC605C" w:rsidRPr="00EC605C" w14:paraId="4E4FCA4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294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Tine harrows with </w:t>
            </w:r>
            <w:proofErr w:type="spellStart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seedbox</w:t>
            </w:r>
            <w:proofErr w:type="spellEnd"/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A425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Thermal imagining binoculars/monocular </w:t>
            </w:r>
          </w:p>
        </w:tc>
      </w:tr>
      <w:tr w:rsidR="00EC605C" w:rsidRPr="00EC605C" w14:paraId="53636AEB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F51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Trailing shoe system for slurry application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AB15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Timber shear grab </w:t>
            </w:r>
          </w:p>
        </w:tc>
      </w:tr>
      <w:tr w:rsidR="00EC605C" w:rsidRPr="00EC605C" w14:paraId="050620D7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984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4C77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Tipping water troughs </w:t>
            </w:r>
          </w:p>
        </w:tc>
      </w:tr>
      <w:tr w:rsidR="00EC605C" w:rsidRPr="00EC605C" w14:paraId="7632ABA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997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96CD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Tractors</w:t>
            </w:r>
          </w:p>
        </w:tc>
      </w:tr>
      <w:tr w:rsidR="00EC605C" w:rsidRPr="00EC605C" w14:paraId="3D48A74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532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6996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Trailed Strimmer for orchards and vineyards</w:t>
            </w:r>
          </w:p>
        </w:tc>
      </w:tr>
      <w:tr w:rsidR="00EC605C" w:rsidRPr="00EC605C" w14:paraId="076AB2EA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A0A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E915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Trailers</w:t>
            </w:r>
          </w:p>
        </w:tc>
      </w:tr>
      <w:tr w:rsidR="00EC605C" w:rsidRPr="00EC605C" w14:paraId="0F313B1A" w14:textId="77777777" w:rsidTr="00EC605C">
        <w:trPr>
          <w:trHeight w:val="31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7B9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8661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Transport box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23 July 2025)</w:t>
            </w:r>
          </w:p>
        </w:tc>
      </w:tr>
      <w:tr w:rsidR="00EC605C" w:rsidRPr="00EC605C" w14:paraId="071B0A95" w14:textId="77777777" w:rsidTr="00EC605C">
        <w:trPr>
          <w:trHeight w:val="32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178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39F8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Tyres (incl. VF and Flotation)</w:t>
            </w:r>
          </w:p>
        </w:tc>
      </w:tr>
      <w:tr w:rsidR="00EC605C" w:rsidRPr="00EC605C" w14:paraId="74DC976E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AD2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8AE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1BC4ADA9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4DAA5D2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U</w:t>
            </w:r>
          </w:p>
        </w:tc>
      </w:tr>
      <w:tr w:rsidR="00EC605C" w:rsidRPr="00EC605C" w14:paraId="1146FBB6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F5F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7398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08CA1402" w14:textId="77777777" w:rsidTr="00EC605C">
        <w:trPr>
          <w:trHeight w:val="31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3EC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Umbilical systems for slurry application - incl. pumps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BFA9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Ultrasound scanner</w:t>
            </w:r>
          </w:p>
        </w:tc>
      </w:tr>
      <w:tr w:rsidR="00EC605C" w:rsidRPr="00EC605C" w14:paraId="19AE2670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425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Underground irrigation piping (including sensors)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F373C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UTV</w:t>
            </w:r>
          </w:p>
        </w:tc>
      </w:tr>
      <w:tr w:rsidR="00EC605C" w:rsidRPr="00EC605C" w14:paraId="29E2C07C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5B8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Umbilical over ground lay flat pipework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5E0E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7737821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F2D8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Underground slurry pipework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2CE7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0C281C96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DA6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UV Water for livestock/crops treatment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7C68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38BB4F90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5D6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8AD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59243D24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04E826C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V</w:t>
            </w:r>
          </w:p>
        </w:tc>
      </w:tr>
      <w:tr w:rsidR="00EC605C" w:rsidRPr="00EC605C" w14:paraId="58AD2936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654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CD89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34D97D7" w14:textId="77777777" w:rsidTr="00EC605C">
        <w:trPr>
          <w:trHeight w:val="62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E41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Vaccination gun with RFID Reader for vaccination of livestock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540A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Vending machine</w:t>
            </w:r>
          </w:p>
        </w:tc>
      </w:tr>
      <w:tr w:rsidR="00EC605C" w:rsidRPr="00EC605C" w14:paraId="4383FC4B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6D8C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Variable rate controller for sprayers and fertiliser spreaders (retro fit)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7945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308EBB36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A5C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Variable rate drying fans for grain/daffodil bulb/potato storage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ED00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47DCEAE5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0E26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Variable speed drive (VSD) for grain drying humidity controls and dehumidifiers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A76D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ADA78E3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C2B2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Variable speed drive (VSD) vacuum pumps and milk pumps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16 July 2025)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080D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500EAE8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C93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Ventilation improvements of sheds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77E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EC605C" w:rsidRPr="00EC605C" w14:paraId="1C28EF5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763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Vermin proof feed storage bins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4BF3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E8CDD01" w14:textId="77777777" w:rsidTr="00EC605C">
        <w:trPr>
          <w:trHeight w:val="6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72D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Virtual fence – grazing collars only (excl. subscription and app costs)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D39B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5B6D6F0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44E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48E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686B0A1E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22606E0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W</w:t>
            </w:r>
          </w:p>
        </w:tc>
      </w:tr>
      <w:tr w:rsidR="00EC605C" w:rsidRPr="00EC605C" w14:paraId="32A2BA0E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047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8A58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05D445B6" w14:textId="77777777" w:rsidTr="00EC605C">
        <w:trPr>
          <w:trHeight w:val="62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83B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bowser with trough to support paddock grazing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724BD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Water saving accessories such as built-in hose reels, adjustable nozzles </w:t>
            </w:r>
          </w:p>
        </w:tc>
      </w:tr>
      <w:tr w:rsidR="00EC605C" w:rsidRPr="00EC605C" w14:paraId="734EE1E9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F8F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Water filtration equipment to remove iron, manganese and other elements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6B94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Standalone water tank storage (unless applied for as part of a water harvesting investment)</w:t>
            </w:r>
          </w:p>
        </w:tc>
      </w:tr>
      <w:tr w:rsidR="00EC605C" w:rsidRPr="00EC605C" w14:paraId="06E7D896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D90E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for livestock/crops UV treatment system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D6927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troughs and pipe - sheds</w:t>
            </w:r>
          </w:p>
        </w:tc>
      </w:tr>
      <w:tr w:rsidR="00EC605C" w:rsidRPr="00EC605C" w14:paraId="2C9692E6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C96B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harvesting and filtering equipment (including pump and storage)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DD872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Weigh beam for weighing agricultural trailers </w:t>
            </w:r>
          </w:p>
        </w:tc>
      </w:tr>
      <w:tr w:rsidR="00EC605C" w:rsidRPr="00EC605C" w14:paraId="0A2CD494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502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lastRenderedPageBreak/>
              <w:t xml:space="preserve">Water heater to heat water for milk equipment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5D6C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Weighbridge</w:t>
            </w:r>
          </w:p>
        </w:tc>
      </w:tr>
      <w:tr w:rsidR="00EC605C" w:rsidRPr="00EC605C" w14:paraId="5EFF899E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E3EE2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storage tank as part of water harvesting system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14/07/25)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345DC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Woodchipper </w:t>
            </w:r>
          </w:p>
        </w:tc>
      </w:tr>
      <w:tr w:rsidR="00EC605C" w:rsidRPr="00EC605C" w14:paraId="29AA2179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4DD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trough and pipe for rotational grazing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8EF1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Wooden railway sleepers - cattle handling</w:t>
            </w:r>
          </w:p>
        </w:tc>
      </w:tr>
      <w:tr w:rsidR="00EC605C" w:rsidRPr="00EC605C" w14:paraId="3D9BD283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F50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Water troughs and pipe - fields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FC23E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Workshop equipment </w:t>
            </w:r>
          </w:p>
        </w:tc>
      </w:tr>
      <w:tr w:rsidR="00EC605C" w:rsidRPr="00EC605C" w14:paraId="6657726E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7CD8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Weather station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450AA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6BD2BDBC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DDCA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Weed wiper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69B5B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07D490A5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C0A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Weigh bars/platforms for livestock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D453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7E0CBE2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B8A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Weighing system for agricultural trailers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08BD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537F3955" w14:textId="77777777" w:rsidTr="00EC605C">
        <w:trPr>
          <w:trHeight w:val="6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A853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Wildflower seed mixes where the seeding will support maintenance of land for at least five years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5648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B2B6C1D" w14:textId="77777777" w:rsidTr="00EC605C">
        <w:trPr>
          <w:trHeight w:val="310"/>
        </w:trPr>
        <w:tc>
          <w:tcPr>
            <w:tcW w:w="2500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74FF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Wildlife monitoring cameras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47C25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294D1404" w14:textId="77777777" w:rsidTr="00EC605C">
        <w:trPr>
          <w:trHeight w:val="320"/>
        </w:trPr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F51C0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Worm and fluke testing equipment</w:t>
            </w:r>
            <w:r w:rsidRPr="00EC605C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 xml:space="preserve"> (added 22/07/2025)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01BF2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EC605C" w:rsidRPr="00EC605C" w14:paraId="1B323783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B619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sz w:val="22"/>
                <w:szCs w:val="22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8BF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3B90AA06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708864D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Y</w:t>
            </w:r>
          </w:p>
        </w:tc>
      </w:tr>
      <w:tr w:rsidR="00EC605C" w:rsidRPr="00EC605C" w14:paraId="14C3F6AF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78B03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CBBF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67B05C68" w14:textId="77777777" w:rsidTr="00EC605C">
        <w:trPr>
          <w:trHeight w:val="63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B460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Yield monitoring retro fitted system for combine or forage harvester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6C0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EC605C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Yard scraper </w:t>
            </w:r>
          </w:p>
        </w:tc>
      </w:tr>
      <w:tr w:rsidR="00EC605C" w:rsidRPr="00EC605C" w14:paraId="1C907950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DD44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7196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605C" w:rsidRPr="00EC605C" w14:paraId="7A7EF67E" w14:textId="77777777" w:rsidTr="00EC605C">
        <w:trPr>
          <w:trHeight w:val="370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6D8AA23D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Z</w:t>
            </w:r>
          </w:p>
        </w:tc>
      </w:tr>
      <w:tr w:rsidR="00EC605C" w:rsidRPr="00EC605C" w14:paraId="764AA9DA" w14:textId="77777777" w:rsidTr="00EC605C">
        <w:trPr>
          <w:trHeight w:val="30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352F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ELIGIBLE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C3E31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NOT ELIGIBLE </w:t>
            </w:r>
          </w:p>
        </w:tc>
      </w:tr>
      <w:tr w:rsidR="00EC605C" w:rsidRPr="00EC605C" w14:paraId="32730C3D" w14:textId="77777777" w:rsidTr="00EC605C">
        <w:trPr>
          <w:trHeight w:val="320"/>
        </w:trPr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F80C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2B4E8" w14:textId="77777777" w:rsidR="00EC605C" w:rsidRPr="00EC605C" w:rsidRDefault="00EC605C" w:rsidP="00EC60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EC605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GB"/>
              </w:rPr>
              <w:t xml:space="preserve"> </w:t>
            </w:r>
            <w:r w:rsidRPr="00EC605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Zero grazers</w:t>
            </w:r>
          </w:p>
        </w:tc>
      </w:tr>
    </w:tbl>
    <w:p w14:paraId="28DCCA95" w14:textId="77777777" w:rsidR="00D45405" w:rsidRPr="00D45405" w:rsidRDefault="00D45405" w:rsidP="00D45405"/>
    <w:p w14:paraId="79AE6B16" w14:textId="38CAEED7" w:rsidR="00D45405" w:rsidRPr="00D45405" w:rsidRDefault="00D45405" w:rsidP="009025EB">
      <w:pPr>
        <w:tabs>
          <w:tab w:val="left" w:pos="7784"/>
          <w:tab w:val="left" w:pos="8250"/>
        </w:tabs>
      </w:pPr>
      <w:r>
        <w:tab/>
      </w:r>
      <w:r w:rsidR="009025EB">
        <w:tab/>
      </w:r>
    </w:p>
    <w:sectPr w:rsidR="00D45405" w:rsidRPr="00D45405" w:rsidSect="00EC60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04264" w14:textId="77777777" w:rsidR="008F4FE2" w:rsidRDefault="008F4FE2" w:rsidP="00F34241">
      <w:pPr>
        <w:spacing w:after="0" w:line="240" w:lineRule="auto"/>
      </w:pPr>
      <w:r>
        <w:separator/>
      </w:r>
    </w:p>
  </w:endnote>
  <w:endnote w:type="continuationSeparator" w:id="0">
    <w:p w14:paraId="232276EF" w14:textId="77777777" w:rsidR="008F4FE2" w:rsidRDefault="008F4FE2" w:rsidP="00F34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EB8C" w14:textId="77777777" w:rsidR="00EC605C" w:rsidRDefault="00EC60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78F43" w14:textId="4D9796C5" w:rsidR="00F34241" w:rsidRDefault="00F34241" w:rsidP="00F34241">
    <w:pPr>
      <w:pStyle w:val="Header"/>
      <w:jc w:val="right"/>
    </w:pPr>
    <w:r>
      <w:t>LA</w:t>
    </w:r>
    <w:r w:rsidR="00A70760">
      <w:t>TEST</w:t>
    </w:r>
    <w:r>
      <w:t xml:space="preserve"> UPDATE</w:t>
    </w:r>
    <w:r w:rsidR="00A70760">
      <w:t>:</w:t>
    </w:r>
    <w:r>
      <w:t xml:space="preserve"> </w:t>
    </w:r>
    <w:r w:rsidR="001E0664">
      <w:t>07 August</w:t>
    </w:r>
    <w:r>
      <w:t xml:space="preserve"> 2025</w:t>
    </w:r>
  </w:p>
  <w:p w14:paraId="5C57DF95" w14:textId="77777777" w:rsidR="00F34241" w:rsidRDefault="00F342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37114" w14:textId="77777777" w:rsidR="00EC605C" w:rsidRDefault="00EC60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C7547" w14:textId="77777777" w:rsidR="008F4FE2" w:rsidRDefault="008F4FE2" w:rsidP="00F34241">
      <w:pPr>
        <w:spacing w:after="0" w:line="240" w:lineRule="auto"/>
      </w:pPr>
      <w:r>
        <w:separator/>
      </w:r>
    </w:p>
  </w:footnote>
  <w:footnote w:type="continuationSeparator" w:id="0">
    <w:p w14:paraId="406B216D" w14:textId="77777777" w:rsidR="008F4FE2" w:rsidRDefault="008F4FE2" w:rsidP="00F342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E9344" w14:textId="5377161D" w:rsidR="00623594" w:rsidRDefault="0090321B">
    <w:pPr>
      <w:pStyle w:val="Header"/>
    </w:pPr>
    <w:r>
      <w:rPr>
        <w:noProof/>
      </w:rPr>
      <w:pict w14:anchorId="5F3A1C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074969" o:spid="_x0000_s1026" type="#_x0000_t136" style="position:absolute;margin-left:0;margin-top:0;width:722.5pt;height:68pt;rotation:315;z-index:-251655168;mso-position-horizontal:center;mso-position-horizontal-relative:margin;mso-position-vertical:center;mso-position-vertical-relative:margin" o:allowincell="f" fillcolor="#bfbfbf [2412]" stroked="f">
          <v:fill opacity=".5"/>
          <v:textpath style="font-family:&quot;Arial Black&quot;;font-size:48pt" string="UPDATED 07 AUGUST 202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B8B46" w14:textId="6FD7205C" w:rsidR="00F34241" w:rsidRDefault="0090321B">
    <w:pPr>
      <w:pStyle w:val="Header"/>
    </w:pPr>
    <w:r>
      <w:rPr>
        <w:noProof/>
      </w:rPr>
      <w:pict w14:anchorId="19B004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074970" o:spid="_x0000_s1027" type="#_x0000_t136" style="position:absolute;margin-left:0;margin-top:0;width:722.5pt;height:68pt;rotation:315;z-index:-251653120;mso-position-horizontal:center;mso-position-horizontal-relative:margin;mso-position-vertical:center;mso-position-vertical-relative:margin" o:allowincell="f" fillcolor="#bfbfbf [2412]" stroked="f">
          <v:fill opacity=".5"/>
          <v:textpath style="font-family:&quot;Arial Black&quot;;font-size:48pt" string="UPDATED 07 AUGUST 2025"/>
          <w10:wrap anchorx="margin" anchory="margin"/>
        </v:shape>
      </w:pict>
    </w:r>
    <w:r w:rsidR="00F34241" w:rsidRPr="00F34241">
      <w:rPr>
        <w:b/>
        <w:bCs/>
      </w:rPr>
      <w:t>PLEASE NOTE:</w:t>
    </w:r>
    <w:r w:rsidR="00F34241">
      <w:t xml:space="preserve"> </w:t>
    </w:r>
    <w:r w:rsidR="00A70760">
      <w:t>WE WILL PUBLISH A REVISED LIST OF ITEMS EVERY MONDAY AND WEDNESDAY</w:t>
    </w:r>
    <w:r w:rsidR="00F268BC">
      <w:t xml:space="preserve">.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C07FC" w14:textId="4A914A00" w:rsidR="00623594" w:rsidRDefault="0090321B">
    <w:pPr>
      <w:pStyle w:val="Header"/>
    </w:pPr>
    <w:r>
      <w:rPr>
        <w:noProof/>
      </w:rPr>
      <w:pict w14:anchorId="0B86B9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074968" o:spid="_x0000_s1025" type="#_x0000_t136" style="position:absolute;margin-left:0;margin-top:0;width:722.5pt;height:68pt;rotation:315;z-index:-251657216;mso-position-horizontal:center;mso-position-horizontal-relative:margin;mso-position-vertical:center;mso-position-vertical-relative:margin" o:allowincell="f" fillcolor="#bfbfbf [2412]" stroked="f">
          <v:fill opacity=".5"/>
          <v:textpath style="font-family:&quot;Arial Black&quot;;font-size:48pt" string="UPDATED 07 AUGUST 202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lvlText w:val="%1."/>
      <w:legacy w:legacy="1" w:legacySpace="288" w:legacyIndent="720"/>
      <w:lvlJc w:val="left"/>
    </w:lvl>
    <w:lvl w:ilvl="1">
      <w:start w:val="1"/>
      <w:numFmt w:val="decimal"/>
      <w:lvlText w:val="%1.%2"/>
      <w:legacy w:legacy="1" w:legacySpace="284" w:legacyIndent="720"/>
      <w:lvlJc w:val="left"/>
    </w:lvl>
    <w:lvl w:ilvl="2">
      <w:start w:val="1"/>
      <w:numFmt w:val="decimal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4555469">
    <w:abstractNumId w:val="1"/>
  </w:num>
  <w:num w:numId="2" w16cid:durableId="1564750653">
    <w:abstractNumId w:val="0"/>
  </w:num>
  <w:num w:numId="3" w16cid:durableId="1077827752">
    <w:abstractNumId w:val="0"/>
  </w:num>
  <w:num w:numId="4" w16cid:durableId="2015646018">
    <w:abstractNumId w:val="0"/>
  </w:num>
  <w:num w:numId="5" w16cid:durableId="1704213864">
    <w:abstractNumId w:val="1"/>
  </w:num>
  <w:num w:numId="6" w16cid:durableId="91634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5CB"/>
    <w:rsid w:val="00025ABE"/>
    <w:rsid w:val="00027C27"/>
    <w:rsid w:val="000364A2"/>
    <w:rsid w:val="0009539F"/>
    <w:rsid w:val="000C0CF4"/>
    <w:rsid w:val="000C385B"/>
    <w:rsid w:val="000D6D54"/>
    <w:rsid w:val="00126D9B"/>
    <w:rsid w:val="00131D52"/>
    <w:rsid w:val="0013340E"/>
    <w:rsid w:val="00166A21"/>
    <w:rsid w:val="001717BC"/>
    <w:rsid w:val="00176C69"/>
    <w:rsid w:val="001A1D52"/>
    <w:rsid w:val="001B495A"/>
    <w:rsid w:val="001E0664"/>
    <w:rsid w:val="00256500"/>
    <w:rsid w:val="00281579"/>
    <w:rsid w:val="00306C61"/>
    <w:rsid w:val="003253F8"/>
    <w:rsid w:val="00326D6A"/>
    <w:rsid w:val="00357DB8"/>
    <w:rsid w:val="0037582B"/>
    <w:rsid w:val="00386AC7"/>
    <w:rsid w:val="003C150F"/>
    <w:rsid w:val="003F0048"/>
    <w:rsid w:val="003F7BC3"/>
    <w:rsid w:val="004923F6"/>
    <w:rsid w:val="00495D7C"/>
    <w:rsid w:val="0053003D"/>
    <w:rsid w:val="00542745"/>
    <w:rsid w:val="0054435E"/>
    <w:rsid w:val="00560F54"/>
    <w:rsid w:val="00571024"/>
    <w:rsid w:val="00574C5D"/>
    <w:rsid w:val="0059507D"/>
    <w:rsid w:val="005E3BB7"/>
    <w:rsid w:val="005F159C"/>
    <w:rsid w:val="006055E7"/>
    <w:rsid w:val="0061002E"/>
    <w:rsid w:val="00623594"/>
    <w:rsid w:val="00683C45"/>
    <w:rsid w:val="00683FA7"/>
    <w:rsid w:val="006850E7"/>
    <w:rsid w:val="006B4F20"/>
    <w:rsid w:val="006C17AF"/>
    <w:rsid w:val="006D0A85"/>
    <w:rsid w:val="006E34B6"/>
    <w:rsid w:val="006F0A7A"/>
    <w:rsid w:val="006F5A96"/>
    <w:rsid w:val="007279BE"/>
    <w:rsid w:val="00790B5A"/>
    <w:rsid w:val="007B0B4D"/>
    <w:rsid w:val="007B331C"/>
    <w:rsid w:val="007B518F"/>
    <w:rsid w:val="007E41A4"/>
    <w:rsid w:val="00815005"/>
    <w:rsid w:val="00857548"/>
    <w:rsid w:val="00861C8E"/>
    <w:rsid w:val="008707A4"/>
    <w:rsid w:val="00873FDC"/>
    <w:rsid w:val="00894363"/>
    <w:rsid w:val="008A5077"/>
    <w:rsid w:val="008B606F"/>
    <w:rsid w:val="008D0899"/>
    <w:rsid w:val="008F3E17"/>
    <w:rsid w:val="008F4FE2"/>
    <w:rsid w:val="009025EB"/>
    <w:rsid w:val="0094047D"/>
    <w:rsid w:val="009550E6"/>
    <w:rsid w:val="009B4727"/>
    <w:rsid w:val="009B7615"/>
    <w:rsid w:val="009E1D5D"/>
    <w:rsid w:val="00A41629"/>
    <w:rsid w:val="00A70760"/>
    <w:rsid w:val="00A9775F"/>
    <w:rsid w:val="00AA3C0C"/>
    <w:rsid w:val="00AE0EFD"/>
    <w:rsid w:val="00AF3953"/>
    <w:rsid w:val="00B10F71"/>
    <w:rsid w:val="00B314B9"/>
    <w:rsid w:val="00B4515D"/>
    <w:rsid w:val="00B51BDC"/>
    <w:rsid w:val="00B561C0"/>
    <w:rsid w:val="00B773CE"/>
    <w:rsid w:val="00BB528C"/>
    <w:rsid w:val="00BC3822"/>
    <w:rsid w:val="00BC4F75"/>
    <w:rsid w:val="00BD0C93"/>
    <w:rsid w:val="00C27539"/>
    <w:rsid w:val="00C352BF"/>
    <w:rsid w:val="00C41798"/>
    <w:rsid w:val="00C90DAD"/>
    <w:rsid w:val="00C91823"/>
    <w:rsid w:val="00C950B7"/>
    <w:rsid w:val="00CA10C0"/>
    <w:rsid w:val="00CA6178"/>
    <w:rsid w:val="00CB1947"/>
    <w:rsid w:val="00CB4545"/>
    <w:rsid w:val="00CC35E6"/>
    <w:rsid w:val="00CC6039"/>
    <w:rsid w:val="00CE0926"/>
    <w:rsid w:val="00D008AB"/>
    <w:rsid w:val="00D13E0D"/>
    <w:rsid w:val="00D16B2A"/>
    <w:rsid w:val="00D17918"/>
    <w:rsid w:val="00D45405"/>
    <w:rsid w:val="00D62CE8"/>
    <w:rsid w:val="00D87048"/>
    <w:rsid w:val="00DE0BAD"/>
    <w:rsid w:val="00DE40B9"/>
    <w:rsid w:val="00DE6BD5"/>
    <w:rsid w:val="00E54C7F"/>
    <w:rsid w:val="00E60B45"/>
    <w:rsid w:val="00E765CB"/>
    <w:rsid w:val="00EA4975"/>
    <w:rsid w:val="00EA79D5"/>
    <w:rsid w:val="00EB3FB2"/>
    <w:rsid w:val="00EC605C"/>
    <w:rsid w:val="00ED148E"/>
    <w:rsid w:val="00EF26AD"/>
    <w:rsid w:val="00EF7DC2"/>
    <w:rsid w:val="00F268BC"/>
    <w:rsid w:val="00F34009"/>
    <w:rsid w:val="00F34241"/>
    <w:rsid w:val="00FA3FF9"/>
    <w:rsid w:val="00FA4BC1"/>
    <w:rsid w:val="00FC1759"/>
    <w:rsid w:val="00FE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3AFD88"/>
  <w15:chartTrackingRefBased/>
  <w15:docId w15:val="{3A8D8644-FD77-415D-BE08-F12D9A480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03D"/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6D0A85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aliases w:val="Outline2"/>
    <w:basedOn w:val="Normal"/>
    <w:next w:val="Normal"/>
    <w:link w:val="Heading2Char"/>
    <w:uiPriority w:val="9"/>
    <w:unhideWhenUsed/>
    <w:qFormat/>
    <w:rsid w:val="006D0A85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</w:rPr>
  </w:style>
  <w:style w:type="paragraph" w:styleId="Heading3">
    <w:name w:val="heading 3"/>
    <w:aliases w:val="Outline3"/>
    <w:basedOn w:val="Normal"/>
    <w:next w:val="Normal"/>
    <w:link w:val="Heading3Char"/>
    <w:uiPriority w:val="9"/>
    <w:unhideWhenUsed/>
    <w:qFormat/>
    <w:rsid w:val="006D0A85"/>
    <w:pPr>
      <w:pBdr>
        <w:top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A85"/>
    <w:pPr>
      <w:pBdr>
        <w:top w:val="dotted" w:sz="6" w:space="2" w:color="156082" w:themeColor="accent1"/>
      </w:pBdr>
      <w:spacing w:before="200"/>
      <w:outlineLvl w:val="3"/>
    </w:pPr>
    <w:rPr>
      <w:caps/>
      <w:color w:val="0F476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A85"/>
    <w:pPr>
      <w:pBdr>
        <w:bottom w:val="single" w:sz="6" w:space="1" w:color="156082" w:themeColor="accent1"/>
      </w:pBdr>
      <w:spacing w:before="200"/>
      <w:outlineLvl w:val="4"/>
    </w:pPr>
    <w:rPr>
      <w:caps/>
      <w:color w:val="0F476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A85"/>
    <w:pPr>
      <w:pBdr>
        <w:bottom w:val="dotted" w:sz="6" w:space="1" w:color="156082" w:themeColor="accent1"/>
      </w:pBdr>
      <w:spacing w:before="200"/>
      <w:outlineLvl w:val="5"/>
    </w:pPr>
    <w:rPr>
      <w:caps/>
      <w:color w:val="0F476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A85"/>
    <w:pPr>
      <w:spacing w:before="200"/>
      <w:outlineLvl w:val="6"/>
    </w:pPr>
    <w:rPr>
      <w:caps/>
      <w:color w:val="0F476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A85"/>
    <w:pPr>
      <w:spacing w:before="2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A85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6D0A85"/>
    <w:rPr>
      <w:caps/>
      <w:color w:val="FFFFFF" w:themeColor="background1"/>
      <w:spacing w:val="15"/>
      <w:sz w:val="22"/>
      <w:szCs w:val="22"/>
      <w:shd w:val="clear" w:color="auto" w:fill="156082" w:themeFill="accent1"/>
    </w:rPr>
  </w:style>
  <w:style w:type="character" w:customStyle="1" w:styleId="Heading2Char">
    <w:name w:val="Heading 2 Char"/>
    <w:aliases w:val="Outline2 Char"/>
    <w:basedOn w:val="DefaultParagraphFont"/>
    <w:link w:val="Heading2"/>
    <w:uiPriority w:val="9"/>
    <w:rsid w:val="006D0A85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aliases w:val="Outline3 Char"/>
    <w:basedOn w:val="DefaultParagraphFont"/>
    <w:link w:val="Heading3"/>
    <w:uiPriority w:val="9"/>
    <w:rsid w:val="006D0A85"/>
    <w:rPr>
      <w:caps/>
      <w:color w:val="0A2F40" w:themeColor="accent1" w:themeShade="7F"/>
      <w:spacing w:val="15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A85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A85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0A85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A85"/>
    <w:pPr>
      <w:spacing w:after="500"/>
    </w:pPr>
    <w:rPr>
      <w:caps/>
      <w:color w:val="595959" w:themeColor="text1" w:themeTint="A6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6D0A85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6D0A85"/>
    <w:rPr>
      <w:b/>
      <w:bCs/>
    </w:rPr>
  </w:style>
  <w:style w:type="character" w:styleId="Emphasis">
    <w:name w:val="Emphasis"/>
    <w:uiPriority w:val="20"/>
    <w:qFormat/>
    <w:rsid w:val="006D0A85"/>
    <w:rPr>
      <w:caps/>
      <w:color w:val="0A2F40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6D0A85"/>
  </w:style>
  <w:style w:type="character" w:customStyle="1" w:styleId="NoSpacingChar">
    <w:name w:val="No Spacing Char"/>
    <w:basedOn w:val="DefaultParagraphFont"/>
    <w:link w:val="NoSpacing"/>
    <w:uiPriority w:val="1"/>
    <w:rsid w:val="006D0A85"/>
  </w:style>
  <w:style w:type="paragraph" w:styleId="ListParagraph">
    <w:name w:val="List Paragraph"/>
    <w:basedOn w:val="Normal"/>
    <w:uiPriority w:val="34"/>
    <w:qFormat/>
    <w:rsid w:val="006D0A8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0A8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0A85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A85"/>
    <w:pPr>
      <w:spacing w:before="240" w:after="240"/>
      <w:ind w:left="1080" w:right="1080"/>
      <w:jc w:val="center"/>
    </w:pPr>
    <w:rPr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A85"/>
    <w:rPr>
      <w:color w:val="156082" w:themeColor="accent1"/>
      <w:sz w:val="24"/>
      <w:szCs w:val="24"/>
    </w:rPr>
  </w:style>
  <w:style w:type="character" w:styleId="SubtleEmphasis">
    <w:name w:val="Subtle Emphasis"/>
    <w:uiPriority w:val="19"/>
    <w:qFormat/>
    <w:rsid w:val="006D0A85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0A85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0A85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0A85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0A85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6D0A85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9E1D5D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1D5D"/>
    <w:rPr>
      <w:color w:val="96607D"/>
      <w:u w:val="single"/>
    </w:rPr>
  </w:style>
  <w:style w:type="paragraph" w:customStyle="1" w:styleId="msonormal0">
    <w:name w:val="msonormal"/>
    <w:basedOn w:val="Normal"/>
    <w:rsid w:val="009E1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9E1D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en-GB"/>
    </w:rPr>
  </w:style>
  <w:style w:type="paragraph" w:customStyle="1" w:styleId="font6">
    <w:name w:val="font6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customStyle="1" w:styleId="font7">
    <w:name w:val="font7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8"/>
      <w:szCs w:val="28"/>
      <w:lang w:eastAsia="en-GB"/>
    </w:rPr>
  </w:style>
  <w:style w:type="paragraph" w:customStyle="1" w:styleId="font8">
    <w:name w:val="font8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8"/>
      <w:szCs w:val="28"/>
      <w:lang w:eastAsia="en-GB"/>
    </w:rPr>
  </w:style>
  <w:style w:type="paragraph" w:customStyle="1" w:styleId="font9">
    <w:name w:val="font9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font10">
    <w:name w:val="font10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font11">
    <w:name w:val="font11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font12">
    <w:name w:val="font12"/>
    <w:basedOn w:val="Normal"/>
    <w:rsid w:val="009E1D5D"/>
    <w:pPr>
      <w:spacing w:before="100" w:beforeAutospacing="1" w:after="100" w:afterAutospacing="1" w:line="240" w:lineRule="auto"/>
    </w:pPr>
    <w:rPr>
      <w:rFonts w:ascii="Calibri" w:eastAsia="Times New Roman" w:hAnsi="Calibri" w:cs="Calibri"/>
      <w:lang w:eastAsia="en-GB"/>
    </w:rPr>
  </w:style>
  <w:style w:type="paragraph" w:customStyle="1" w:styleId="font13">
    <w:name w:val="font13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E97132"/>
      <w:sz w:val="24"/>
      <w:szCs w:val="24"/>
      <w:lang w:eastAsia="en-GB"/>
    </w:rPr>
  </w:style>
  <w:style w:type="paragraph" w:customStyle="1" w:styleId="font14">
    <w:name w:val="font14"/>
    <w:basedOn w:val="Normal"/>
    <w:rsid w:val="009E1D5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4"/>
      <w:szCs w:val="24"/>
      <w:lang w:eastAsia="en-GB"/>
    </w:rPr>
  </w:style>
  <w:style w:type="paragraph" w:customStyle="1" w:styleId="xl65">
    <w:name w:val="xl65"/>
    <w:basedOn w:val="Normal"/>
    <w:rsid w:val="009E1D5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6">
    <w:name w:val="xl66"/>
    <w:basedOn w:val="Normal"/>
    <w:rsid w:val="009E1D5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7">
    <w:name w:val="xl67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8">
    <w:name w:val="xl68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69">
    <w:name w:val="xl69"/>
    <w:basedOn w:val="Normal"/>
    <w:rsid w:val="009E1D5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70">
    <w:name w:val="xl70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1">
    <w:name w:val="xl71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2">
    <w:name w:val="xl72"/>
    <w:basedOn w:val="Normal"/>
    <w:rsid w:val="009E1D5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3">
    <w:name w:val="xl73"/>
    <w:basedOn w:val="Normal"/>
    <w:rsid w:val="009E1D5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4">
    <w:name w:val="xl74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5">
    <w:name w:val="xl75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6">
    <w:name w:val="xl76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77">
    <w:name w:val="xl77"/>
    <w:basedOn w:val="Normal"/>
    <w:rsid w:val="009E1D5D"/>
    <w:pPr>
      <w:pBdr>
        <w:bottom w:val="single" w:sz="8" w:space="0" w:color="auto"/>
      </w:pBdr>
      <w:shd w:val="clear" w:color="000000" w:fill="4EA72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8"/>
      <w:szCs w:val="28"/>
      <w:lang w:eastAsia="en-GB"/>
    </w:rPr>
  </w:style>
  <w:style w:type="paragraph" w:customStyle="1" w:styleId="xl78">
    <w:name w:val="xl78"/>
    <w:basedOn w:val="Normal"/>
    <w:rsid w:val="009E1D5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79">
    <w:name w:val="xl79"/>
    <w:basedOn w:val="Normal"/>
    <w:rsid w:val="009E1D5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80">
    <w:name w:val="xl80"/>
    <w:basedOn w:val="Normal"/>
    <w:rsid w:val="009E1D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81">
    <w:name w:val="xl81"/>
    <w:basedOn w:val="Normal"/>
    <w:rsid w:val="009E1D5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82">
    <w:name w:val="xl82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83">
    <w:name w:val="xl83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84">
    <w:name w:val="xl84"/>
    <w:basedOn w:val="Normal"/>
    <w:rsid w:val="009E1D5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5">
    <w:name w:val="xl85"/>
    <w:basedOn w:val="Normal"/>
    <w:rsid w:val="009E1D5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86">
    <w:name w:val="xl86"/>
    <w:basedOn w:val="Normal"/>
    <w:rsid w:val="009E1D5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87">
    <w:name w:val="xl87"/>
    <w:basedOn w:val="Normal"/>
    <w:rsid w:val="009E1D5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88">
    <w:name w:val="xl88"/>
    <w:basedOn w:val="Normal"/>
    <w:rsid w:val="009E1D5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89">
    <w:name w:val="xl89"/>
    <w:basedOn w:val="Normal"/>
    <w:rsid w:val="009E1D5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90">
    <w:name w:val="xl90"/>
    <w:basedOn w:val="Normal"/>
    <w:rsid w:val="009E1D5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91">
    <w:name w:val="xl91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92">
    <w:name w:val="xl92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93">
    <w:name w:val="xl93"/>
    <w:basedOn w:val="Normal"/>
    <w:rsid w:val="009E1D5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4">
    <w:name w:val="xl94"/>
    <w:basedOn w:val="Normal"/>
    <w:rsid w:val="009E1D5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5">
    <w:name w:val="xl95"/>
    <w:basedOn w:val="Normal"/>
    <w:rsid w:val="009E1D5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96">
    <w:name w:val="xl96"/>
    <w:basedOn w:val="Normal"/>
    <w:rsid w:val="009E1D5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97">
    <w:name w:val="xl97"/>
    <w:basedOn w:val="Normal"/>
    <w:rsid w:val="009E1D5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98">
    <w:name w:val="xl98"/>
    <w:basedOn w:val="Normal"/>
    <w:rsid w:val="009E1D5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99">
    <w:name w:val="xl99"/>
    <w:basedOn w:val="Normal"/>
    <w:rsid w:val="009E1D5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00">
    <w:name w:val="xl100"/>
    <w:basedOn w:val="Normal"/>
    <w:rsid w:val="009E1D5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01">
    <w:name w:val="xl101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2">
    <w:name w:val="xl102"/>
    <w:basedOn w:val="Normal"/>
    <w:rsid w:val="009E1D5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3">
    <w:name w:val="xl103"/>
    <w:basedOn w:val="Normal"/>
    <w:rsid w:val="009E1D5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4">
    <w:name w:val="xl104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5">
    <w:name w:val="xl105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6">
    <w:name w:val="xl106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7">
    <w:name w:val="xl107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8">
    <w:name w:val="xl108"/>
    <w:basedOn w:val="Normal"/>
    <w:rsid w:val="009E1D5D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09">
    <w:name w:val="xl109"/>
    <w:basedOn w:val="Normal"/>
    <w:rsid w:val="009E1D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10">
    <w:name w:val="xl110"/>
    <w:basedOn w:val="Normal"/>
    <w:rsid w:val="009E1D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11">
    <w:name w:val="xl111"/>
    <w:basedOn w:val="Normal"/>
    <w:rsid w:val="009E1D5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12">
    <w:name w:val="xl112"/>
    <w:basedOn w:val="Normal"/>
    <w:rsid w:val="009E1D5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13">
    <w:name w:val="xl113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4">
    <w:name w:val="xl114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5">
    <w:name w:val="xl115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6">
    <w:name w:val="xl116"/>
    <w:basedOn w:val="Normal"/>
    <w:rsid w:val="009E1D5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7">
    <w:name w:val="xl117"/>
    <w:basedOn w:val="Normal"/>
    <w:rsid w:val="009E1D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8">
    <w:name w:val="xl118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19">
    <w:name w:val="xl119"/>
    <w:basedOn w:val="Normal"/>
    <w:rsid w:val="009E1D5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20">
    <w:name w:val="xl120"/>
    <w:basedOn w:val="Normal"/>
    <w:rsid w:val="009E1D5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21">
    <w:name w:val="xl121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2">
    <w:name w:val="xl122"/>
    <w:basedOn w:val="Normal"/>
    <w:rsid w:val="009E1D5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23">
    <w:name w:val="xl123"/>
    <w:basedOn w:val="Normal"/>
    <w:rsid w:val="009E1D5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4">
    <w:name w:val="xl124"/>
    <w:basedOn w:val="Normal"/>
    <w:rsid w:val="009E1D5D"/>
    <w:pPr>
      <w:pBdr>
        <w:top w:val="single" w:sz="8" w:space="0" w:color="auto"/>
        <w:lef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25">
    <w:name w:val="xl125"/>
    <w:basedOn w:val="Normal"/>
    <w:rsid w:val="009E1D5D"/>
    <w:pPr>
      <w:pBdr>
        <w:top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26">
    <w:name w:val="xl126"/>
    <w:basedOn w:val="Normal"/>
    <w:rsid w:val="009E1D5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27">
    <w:name w:val="xl127"/>
    <w:basedOn w:val="Normal"/>
    <w:rsid w:val="009E1D5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128">
    <w:name w:val="xl128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29">
    <w:name w:val="xl129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30">
    <w:name w:val="xl130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31">
    <w:name w:val="xl131"/>
    <w:basedOn w:val="Normal"/>
    <w:rsid w:val="009E1D5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2">
    <w:name w:val="xl132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33">
    <w:name w:val="xl133"/>
    <w:basedOn w:val="Normal"/>
    <w:rsid w:val="009E1D5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4">
    <w:name w:val="xl134"/>
    <w:basedOn w:val="Normal"/>
    <w:rsid w:val="009E1D5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35">
    <w:name w:val="xl135"/>
    <w:basedOn w:val="Normal"/>
    <w:rsid w:val="009E1D5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6">
    <w:name w:val="xl136"/>
    <w:basedOn w:val="Normal"/>
    <w:rsid w:val="009E1D5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37">
    <w:name w:val="xl137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8">
    <w:name w:val="xl138"/>
    <w:basedOn w:val="Normal"/>
    <w:rsid w:val="009E1D5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9">
    <w:name w:val="xl139"/>
    <w:basedOn w:val="Normal"/>
    <w:rsid w:val="009E1D5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40">
    <w:name w:val="xl140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41">
    <w:name w:val="xl141"/>
    <w:basedOn w:val="Normal"/>
    <w:rsid w:val="009E1D5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42">
    <w:name w:val="xl142"/>
    <w:basedOn w:val="Normal"/>
    <w:rsid w:val="009E1D5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43">
    <w:name w:val="xl143"/>
    <w:basedOn w:val="Normal"/>
    <w:rsid w:val="009E1D5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44">
    <w:name w:val="xl144"/>
    <w:basedOn w:val="Normal"/>
    <w:rsid w:val="009E1D5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45">
    <w:name w:val="xl145"/>
    <w:basedOn w:val="Normal"/>
    <w:rsid w:val="009E1D5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6">
    <w:name w:val="xl146"/>
    <w:basedOn w:val="Normal"/>
    <w:rsid w:val="009E1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47">
    <w:name w:val="xl147"/>
    <w:basedOn w:val="Normal"/>
    <w:rsid w:val="009E1D5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48">
    <w:name w:val="xl148"/>
    <w:basedOn w:val="Normal"/>
    <w:rsid w:val="009E1D5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149">
    <w:name w:val="xl149"/>
    <w:basedOn w:val="Normal"/>
    <w:rsid w:val="006F5A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50">
    <w:name w:val="xl150"/>
    <w:basedOn w:val="Normal"/>
    <w:rsid w:val="006F5A9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51">
    <w:name w:val="xl151"/>
    <w:basedOn w:val="Normal"/>
    <w:rsid w:val="006F5A9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52">
    <w:name w:val="xl152"/>
    <w:basedOn w:val="Normal"/>
    <w:rsid w:val="006F5A9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53">
    <w:name w:val="xl153"/>
    <w:basedOn w:val="Normal"/>
    <w:rsid w:val="006F5A96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54">
    <w:name w:val="xl154"/>
    <w:basedOn w:val="Normal"/>
    <w:rsid w:val="00873FD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55">
    <w:name w:val="xl155"/>
    <w:basedOn w:val="Normal"/>
    <w:rsid w:val="00873FD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en-GB"/>
    </w:rPr>
  </w:style>
  <w:style w:type="paragraph" w:customStyle="1" w:styleId="xl156">
    <w:name w:val="xl156"/>
    <w:basedOn w:val="Normal"/>
    <w:rsid w:val="00357DB8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en-GB"/>
    </w:rPr>
  </w:style>
  <w:style w:type="paragraph" w:customStyle="1" w:styleId="xl63">
    <w:name w:val="xl63"/>
    <w:basedOn w:val="Normal"/>
    <w:rsid w:val="00AF3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4">
    <w:name w:val="xl64"/>
    <w:basedOn w:val="Normal"/>
    <w:rsid w:val="00AF3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157">
    <w:name w:val="xl157"/>
    <w:basedOn w:val="Normal"/>
    <w:rsid w:val="009B4727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7292A-A793-43F5-894A-26AD0573D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2873</Words>
  <Characters>16377</Characters>
  <Application>Microsoft Office Word</Application>
  <DocSecurity>0</DocSecurity>
  <Lines>136</Lines>
  <Paragraphs>38</Paragraphs>
  <ScaleCrop>false</ScaleCrop>
  <Company/>
  <LinksUpToDate>false</LinksUpToDate>
  <CharactersWithSpaces>19212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Carmichael</dc:creator>
  <cp:keywords/>
  <dc:description/>
  <cp:lastModifiedBy>Iain Carmichael</cp:lastModifiedBy>
  <cp:revision>2</cp:revision>
  <cp:lastPrinted>2025-06-30T13:00:00Z</cp:lastPrinted>
  <dcterms:created xsi:type="dcterms:W3CDTF">2025-08-07T13:59:00Z</dcterms:created>
  <dcterms:modified xsi:type="dcterms:W3CDTF">2025-08-07T13:59:00Z</dcterms:modified>
</cp:coreProperties>
</file>