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4E4A7" w14:textId="03C1A723" w:rsidR="00AA6303" w:rsidRPr="00AA6303" w:rsidRDefault="00AA6303" w:rsidP="00AA6303">
      <w:pPr>
        <w:shd w:val="clear" w:color="auto" w:fill="FFFFFF"/>
        <w:spacing w:after="300" w:line="240" w:lineRule="auto"/>
        <w:rPr>
          <w:rFonts w:ascii="Arial" w:eastAsia="Times New Roman" w:hAnsi="Arial" w:cs="Arial"/>
          <w:b/>
          <w:bCs/>
          <w:color w:val="1F1F1F"/>
          <w:sz w:val="24"/>
          <w:szCs w:val="24"/>
          <w:lang w:eastAsia="en-GB"/>
        </w:rPr>
      </w:pPr>
      <w:bookmarkStart w:id="0" w:name="_Toc200616722"/>
      <w:r w:rsidRPr="00AA6303">
        <w:rPr>
          <w:rFonts w:ascii="Arial" w:eastAsia="Times New Roman" w:hAnsi="Arial" w:cs="Arial"/>
          <w:b/>
          <w:bCs/>
          <w:color w:val="1F1F1F"/>
          <w:sz w:val="24"/>
          <w:szCs w:val="24"/>
          <w:lang w:eastAsia="en-GB"/>
        </w:rPr>
        <w:t xml:space="preserve">Annex </w:t>
      </w:r>
      <w:r w:rsidR="0070020F">
        <w:rPr>
          <w:rFonts w:ascii="Arial" w:eastAsia="Times New Roman" w:hAnsi="Arial" w:cs="Arial"/>
          <w:b/>
          <w:bCs/>
          <w:color w:val="1F1F1F"/>
          <w:sz w:val="24"/>
          <w:szCs w:val="24"/>
          <w:lang w:eastAsia="en-GB"/>
        </w:rPr>
        <w:t>J</w:t>
      </w:r>
      <w:r w:rsidRPr="00AA6303">
        <w:rPr>
          <w:rFonts w:ascii="Arial" w:eastAsia="Times New Roman" w:hAnsi="Arial" w:cs="Arial"/>
          <w:b/>
          <w:bCs/>
          <w:color w:val="1F1F1F"/>
          <w:sz w:val="24"/>
          <w:szCs w:val="24"/>
          <w:lang w:eastAsia="en-GB"/>
        </w:rPr>
        <w:t xml:space="preserve"> </w:t>
      </w:r>
      <w:r w:rsidR="002B66EC">
        <w:rPr>
          <w:rFonts w:ascii="Arial" w:eastAsia="Times New Roman" w:hAnsi="Arial" w:cs="Arial"/>
          <w:b/>
          <w:bCs/>
          <w:color w:val="1F1F1F"/>
          <w:sz w:val="24"/>
          <w:szCs w:val="24"/>
          <w:lang w:eastAsia="en-GB"/>
        </w:rPr>
        <w:t xml:space="preserve">- </w:t>
      </w:r>
      <w:r w:rsidRPr="00AA6303">
        <w:rPr>
          <w:rFonts w:ascii="Arial" w:eastAsia="Times New Roman" w:hAnsi="Arial" w:cs="Arial"/>
          <w:b/>
          <w:bCs/>
          <w:color w:val="1F1F1F"/>
          <w:sz w:val="24"/>
          <w:szCs w:val="24"/>
          <w:lang w:eastAsia="en-GB"/>
        </w:rPr>
        <w:t>Privacy notice</w:t>
      </w:r>
      <w:bookmarkEnd w:id="0"/>
    </w:p>
    <w:p w14:paraId="27449C28" w14:textId="018550D3" w:rsidR="00AA6303" w:rsidRPr="00AA6303" w:rsidRDefault="00AA6303" w:rsidP="00AA6303">
      <w:pPr>
        <w:shd w:val="clear" w:color="auto" w:fill="FFFFFF"/>
        <w:spacing w:after="300" w:line="240" w:lineRule="auto"/>
        <w:rPr>
          <w:rFonts w:ascii="Arial" w:eastAsia="Times New Roman" w:hAnsi="Arial" w:cs="Arial"/>
          <w:color w:val="1F1F1F"/>
          <w:sz w:val="24"/>
          <w:szCs w:val="24"/>
          <w:lang w:eastAsia="en-GB"/>
        </w:rPr>
      </w:pPr>
      <w:r w:rsidRPr="00AA6303">
        <w:rPr>
          <w:rFonts w:ascii="Arial" w:eastAsia="Times New Roman" w:hAnsi="Arial" w:cs="Arial"/>
          <w:color w:val="1F1F1F"/>
          <w:sz w:val="24"/>
          <w:szCs w:val="24"/>
          <w:lang w:eastAsia="en-GB"/>
        </w:rPr>
        <w:t>The Scottish Government provides a wide range of grant schemes to help deliver our policies.  The Scottish Government will be data controller for any personal data you provide in relation to your grant application or request for grant funding. The information will be processed as part of our public task (i.e. exercising our official authority to undertake the core role and functions of the Scottish Government) and will help us assess your eligibility for funding.</w:t>
      </w:r>
    </w:p>
    <w:p w14:paraId="0E277AEF" w14:textId="77777777" w:rsidR="00AA6303" w:rsidRPr="00AA6303" w:rsidRDefault="00AA6303" w:rsidP="00AA6303">
      <w:pPr>
        <w:shd w:val="clear" w:color="auto" w:fill="FFFFFF"/>
        <w:spacing w:after="300" w:line="240" w:lineRule="auto"/>
        <w:rPr>
          <w:rFonts w:ascii="Arial" w:eastAsia="Times New Roman" w:hAnsi="Arial" w:cs="Arial"/>
          <w:color w:val="1F1F1F"/>
          <w:sz w:val="24"/>
          <w:szCs w:val="24"/>
          <w:lang w:eastAsia="en-GB"/>
        </w:rPr>
      </w:pPr>
      <w:r w:rsidRPr="00AA6303">
        <w:rPr>
          <w:rFonts w:ascii="Arial" w:eastAsia="Times New Roman" w:hAnsi="Arial" w:cs="Times New Roman"/>
          <w:sz w:val="24"/>
          <w:szCs w:val="20"/>
        </w:rPr>
        <w:t xml:space="preserve">You can find information on the Scottish Governments Privacy policy through the following link: </w:t>
      </w:r>
      <w:hyperlink r:id="rId5" w:history="1">
        <w:r w:rsidRPr="00AA6303">
          <w:rPr>
            <w:rFonts w:ascii="Arial" w:eastAsia="Times New Roman" w:hAnsi="Arial" w:cs="Times New Roman"/>
            <w:color w:val="0563C1"/>
            <w:sz w:val="24"/>
            <w:szCs w:val="20"/>
            <w:u w:val="single"/>
          </w:rPr>
          <w:t>https://www.gov.scot/privacy/</w:t>
        </w:r>
      </w:hyperlink>
      <w:r w:rsidRPr="00AA6303">
        <w:rPr>
          <w:rFonts w:ascii="Arial" w:eastAsia="Times New Roman" w:hAnsi="Arial" w:cs="Arial"/>
          <w:color w:val="1F1F1F"/>
          <w:sz w:val="24"/>
          <w:szCs w:val="24"/>
          <w:lang w:eastAsia="en-GB"/>
        </w:rPr>
        <w:t xml:space="preserve">. </w:t>
      </w:r>
    </w:p>
    <w:p w14:paraId="0504BF52" w14:textId="77777777" w:rsidR="00027C27" w:rsidRPr="009B7615" w:rsidRDefault="00027C27" w:rsidP="00B561C0"/>
    <w:sectPr w:rsidR="00027C27" w:rsidRPr="009B7615"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E230D310"/>
    <w:lvl w:ilvl="0">
      <w:start w:val="1"/>
      <w:numFmt w:val="decimal"/>
      <w:lvlText w:val="%1."/>
      <w:legacy w:legacy="1" w:legacySpace="288" w:legacyIndent="720"/>
      <w:lvlJc w:val="left"/>
    </w:lvl>
    <w:lvl w:ilvl="1">
      <w:start w:val="1"/>
      <w:numFmt w:val="decimal"/>
      <w:lvlText w:val="%1.%2"/>
      <w:legacy w:legacy="1" w:legacySpace="284" w:legacyIndent="720"/>
      <w:lvlJc w:val="left"/>
    </w:lvl>
    <w:lvl w:ilvl="2">
      <w:start w:val="1"/>
      <w:numFmt w:val="decimal"/>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num w:numId="1" w16cid:durableId="644555469">
    <w:abstractNumId w:val="1"/>
  </w:num>
  <w:num w:numId="2" w16cid:durableId="1564750653">
    <w:abstractNumId w:val="0"/>
  </w:num>
  <w:num w:numId="3" w16cid:durableId="1077827752">
    <w:abstractNumId w:val="0"/>
  </w:num>
  <w:num w:numId="4" w16cid:durableId="2015646018">
    <w:abstractNumId w:val="0"/>
  </w:num>
  <w:num w:numId="5" w16cid:durableId="1704213864">
    <w:abstractNumId w:val="1"/>
  </w:num>
  <w:num w:numId="6" w16cid:durableId="91634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303"/>
    <w:rsid w:val="00027C27"/>
    <w:rsid w:val="000C0CF4"/>
    <w:rsid w:val="0013100B"/>
    <w:rsid w:val="00281579"/>
    <w:rsid w:val="002B66EC"/>
    <w:rsid w:val="00306C61"/>
    <w:rsid w:val="0037582B"/>
    <w:rsid w:val="0053003D"/>
    <w:rsid w:val="00574C5D"/>
    <w:rsid w:val="0061002E"/>
    <w:rsid w:val="006D0A85"/>
    <w:rsid w:val="006F0A7A"/>
    <w:rsid w:val="0070020F"/>
    <w:rsid w:val="00857548"/>
    <w:rsid w:val="009B7615"/>
    <w:rsid w:val="00AA6303"/>
    <w:rsid w:val="00AE0EFD"/>
    <w:rsid w:val="00B51BDC"/>
    <w:rsid w:val="00B561C0"/>
    <w:rsid w:val="00B773CE"/>
    <w:rsid w:val="00BD0C93"/>
    <w:rsid w:val="00C90DAD"/>
    <w:rsid w:val="00C91823"/>
    <w:rsid w:val="00CA10C0"/>
    <w:rsid w:val="00D008AB"/>
    <w:rsid w:val="00D1143D"/>
    <w:rsid w:val="00D8498C"/>
    <w:rsid w:val="00EB3FB2"/>
    <w:rsid w:val="00ED148E"/>
    <w:rsid w:val="00ED1FE9"/>
    <w:rsid w:val="00FA4B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552CE"/>
  <w15:chartTrackingRefBased/>
  <w15:docId w15:val="{273C0A57-E4E9-45CD-90DA-C80C0B8E8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03D"/>
  </w:style>
  <w:style w:type="paragraph" w:styleId="Heading1">
    <w:name w:val="heading 1"/>
    <w:aliases w:val="Outline1"/>
    <w:basedOn w:val="Normal"/>
    <w:next w:val="Normal"/>
    <w:link w:val="Heading1Char"/>
    <w:uiPriority w:val="9"/>
    <w:qFormat/>
    <w:rsid w:val="006D0A85"/>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outlineLvl w:val="0"/>
    </w:pPr>
    <w:rPr>
      <w:caps/>
      <w:color w:val="FFFFFF" w:themeColor="background1"/>
      <w:spacing w:val="15"/>
      <w:sz w:val="22"/>
      <w:szCs w:val="22"/>
    </w:rPr>
  </w:style>
  <w:style w:type="paragraph" w:styleId="Heading2">
    <w:name w:val="heading 2"/>
    <w:aliases w:val="Outline2"/>
    <w:basedOn w:val="Normal"/>
    <w:next w:val="Normal"/>
    <w:link w:val="Heading2Char"/>
    <w:uiPriority w:val="9"/>
    <w:unhideWhenUsed/>
    <w:qFormat/>
    <w:rsid w:val="006D0A85"/>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outlineLvl w:val="1"/>
    </w:pPr>
    <w:rPr>
      <w:caps/>
      <w:spacing w:val="15"/>
    </w:rPr>
  </w:style>
  <w:style w:type="paragraph" w:styleId="Heading3">
    <w:name w:val="heading 3"/>
    <w:aliases w:val="Outline3"/>
    <w:basedOn w:val="Normal"/>
    <w:next w:val="Normal"/>
    <w:link w:val="Heading3Char"/>
    <w:uiPriority w:val="9"/>
    <w:unhideWhenUsed/>
    <w:qFormat/>
    <w:rsid w:val="006D0A85"/>
    <w:pPr>
      <w:pBdr>
        <w:top w:val="single" w:sz="6" w:space="2" w:color="156082" w:themeColor="accent1"/>
      </w:pBdr>
      <w:spacing w:before="300"/>
      <w:outlineLvl w:val="2"/>
    </w:pPr>
    <w:rPr>
      <w:caps/>
      <w:color w:val="0A2F40" w:themeColor="accent1" w:themeShade="7F"/>
      <w:spacing w:val="15"/>
    </w:rPr>
  </w:style>
  <w:style w:type="paragraph" w:styleId="Heading4">
    <w:name w:val="heading 4"/>
    <w:basedOn w:val="Normal"/>
    <w:next w:val="Normal"/>
    <w:link w:val="Heading4Char"/>
    <w:uiPriority w:val="9"/>
    <w:semiHidden/>
    <w:unhideWhenUsed/>
    <w:qFormat/>
    <w:rsid w:val="006D0A85"/>
    <w:pPr>
      <w:pBdr>
        <w:top w:val="dotted" w:sz="6" w:space="2" w:color="156082" w:themeColor="accent1"/>
      </w:pBdr>
      <w:spacing w:before="200"/>
      <w:outlineLvl w:val="3"/>
    </w:pPr>
    <w:rPr>
      <w:caps/>
      <w:color w:val="0F4761" w:themeColor="accent1" w:themeShade="BF"/>
      <w:spacing w:val="10"/>
    </w:rPr>
  </w:style>
  <w:style w:type="paragraph" w:styleId="Heading5">
    <w:name w:val="heading 5"/>
    <w:basedOn w:val="Normal"/>
    <w:next w:val="Normal"/>
    <w:link w:val="Heading5Char"/>
    <w:uiPriority w:val="9"/>
    <w:semiHidden/>
    <w:unhideWhenUsed/>
    <w:qFormat/>
    <w:rsid w:val="006D0A85"/>
    <w:pPr>
      <w:pBdr>
        <w:bottom w:val="single" w:sz="6" w:space="1" w:color="156082" w:themeColor="accent1"/>
      </w:pBdr>
      <w:spacing w:before="200"/>
      <w:outlineLvl w:val="4"/>
    </w:pPr>
    <w:rPr>
      <w:caps/>
      <w:color w:val="0F4761" w:themeColor="accent1" w:themeShade="BF"/>
      <w:spacing w:val="10"/>
    </w:rPr>
  </w:style>
  <w:style w:type="paragraph" w:styleId="Heading6">
    <w:name w:val="heading 6"/>
    <w:basedOn w:val="Normal"/>
    <w:next w:val="Normal"/>
    <w:link w:val="Heading6Char"/>
    <w:uiPriority w:val="9"/>
    <w:semiHidden/>
    <w:unhideWhenUsed/>
    <w:qFormat/>
    <w:rsid w:val="006D0A85"/>
    <w:pPr>
      <w:pBdr>
        <w:bottom w:val="dotted" w:sz="6" w:space="1" w:color="156082" w:themeColor="accent1"/>
      </w:pBdr>
      <w:spacing w:before="200"/>
      <w:outlineLvl w:val="5"/>
    </w:pPr>
    <w:rPr>
      <w:caps/>
      <w:color w:val="0F4761" w:themeColor="accent1" w:themeShade="BF"/>
      <w:spacing w:val="10"/>
    </w:rPr>
  </w:style>
  <w:style w:type="paragraph" w:styleId="Heading7">
    <w:name w:val="heading 7"/>
    <w:basedOn w:val="Normal"/>
    <w:next w:val="Normal"/>
    <w:link w:val="Heading7Char"/>
    <w:uiPriority w:val="9"/>
    <w:semiHidden/>
    <w:unhideWhenUsed/>
    <w:qFormat/>
    <w:rsid w:val="006D0A85"/>
    <w:pPr>
      <w:spacing w:before="200"/>
      <w:outlineLvl w:val="6"/>
    </w:pPr>
    <w:rPr>
      <w:caps/>
      <w:color w:val="0F4761" w:themeColor="accent1" w:themeShade="BF"/>
      <w:spacing w:val="10"/>
    </w:rPr>
  </w:style>
  <w:style w:type="paragraph" w:styleId="Heading8">
    <w:name w:val="heading 8"/>
    <w:basedOn w:val="Normal"/>
    <w:next w:val="Normal"/>
    <w:link w:val="Heading8Char"/>
    <w:uiPriority w:val="9"/>
    <w:semiHidden/>
    <w:unhideWhenUsed/>
    <w:qFormat/>
    <w:rsid w:val="006D0A85"/>
    <w:pPr>
      <w:spacing w:before="200"/>
      <w:outlineLvl w:val="7"/>
    </w:pPr>
    <w:rPr>
      <w:caps/>
      <w:spacing w:val="10"/>
      <w:sz w:val="18"/>
      <w:szCs w:val="18"/>
    </w:rPr>
  </w:style>
  <w:style w:type="paragraph" w:styleId="Heading9">
    <w:name w:val="heading 9"/>
    <w:basedOn w:val="Normal"/>
    <w:next w:val="Normal"/>
    <w:link w:val="Heading9Char"/>
    <w:uiPriority w:val="9"/>
    <w:semiHidden/>
    <w:unhideWhenUsed/>
    <w:qFormat/>
    <w:rsid w:val="006D0A85"/>
    <w:pPr>
      <w:spacing w:before="20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ind w:left="0" w:firstLine="0"/>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uiPriority w:val="9"/>
    <w:rsid w:val="006D0A85"/>
    <w:rPr>
      <w:caps/>
      <w:color w:val="FFFFFF" w:themeColor="background1"/>
      <w:spacing w:val="15"/>
      <w:sz w:val="22"/>
      <w:szCs w:val="22"/>
      <w:shd w:val="clear" w:color="auto" w:fill="156082" w:themeFill="accent1"/>
    </w:rPr>
  </w:style>
  <w:style w:type="character" w:customStyle="1" w:styleId="Heading2Char">
    <w:name w:val="Heading 2 Char"/>
    <w:aliases w:val="Outline2 Char"/>
    <w:basedOn w:val="DefaultParagraphFont"/>
    <w:link w:val="Heading2"/>
    <w:uiPriority w:val="9"/>
    <w:rsid w:val="006D0A85"/>
    <w:rPr>
      <w:caps/>
      <w:spacing w:val="15"/>
      <w:shd w:val="clear" w:color="auto" w:fill="C1E4F5" w:themeFill="accent1" w:themeFillTint="33"/>
    </w:rPr>
  </w:style>
  <w:style w:type="character" w:customStyle="1" w:styleId="Heading3Char">
    <w:name w:val="Heading 3 Char"/>
    <w:aliases w:val="Outline3 Char"/>
    <w:basedOn w:val="DefaultParagraphFont"/>
    <w:link w:val="Heading3"/>
    <w:uiPriority w:val="9"/>
    <w:rsid w:val="006D0A85"/>
    <w:rPr>
      <w:caps/>
      <w:color w:val="0A2F40" w:themeColor="accent1" w:themeShade="7F"/>
      <w:spacing w:val="15"/>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pPr>
    <w:rPr>
      <w:kern w:val="24"/>
    </w:rPr>
  </w:style>
  <w:style w:type="character" w:customStyle="1" w:styleId="Heading4Char">
    <w:name w:val="Heading 4 Char"/>
    <w:basedOn w:val="DefaultParagraphFont"/>
    <w:link w:val="Heading4"/>
    <w:uiPriority w:val="9"/>
    <w:semiHidden/>
    <w:rsid w:val="006D0A85"/>
    <w:rPr>
      <w:caps/>
      <w:color w:val="0F4761" w:themeColor="accent1" w:themeShade="BF"/>
      <w:spacing w:val="10"/>
    </w:rPr>
  </w:style>
  <w:style w:type="character" w:customStyle="1" w:styleId="Heading5Char">
    <w:name w:val="Heading 5 Char"/>
    <w:basedOn w:val="DefaultParagraphFont"/>
    <w:link w:val="Heading5"/>
    <w:uiPriority w:val="9"/>
    <w:semiHidden/>
    <w:rsid w:val="006D0A85"/>
    <w:rPr>
      <w:caps/>
      <w:color w:val="0F4761" w:themeColor="accent1" w:themeShade="BF"/>
      <w:spacing w:val="10"/>
    </w:rPr>
  </w:style>
  <w:style w:type="character" w:customStyle="1" w:styleId="Heading6Char">
    <w:name w:val="Heading 6 Char"/>
    <w:basedOn w:val="DefaultParagraphFont"/>
    <w:link w:val="Heading6"/>
    <w:uiPriority w:val="9"/>
    <w:semiHidden/>
    <w:rsid w:val="006D0A85"/>
    <w:rPr>
      <w:caps/>
      <w:color w:val="0F4761" w:themeColor="accent1" w:themeShade="BF"/>
      <w:spacing w:val="10"/>
    </w:rPr>
  </w:style>
  <w:style w:type="character" w:customStyle="1" w:styleId="Heading7Char">
    <w:name w:val="Heading 7 Char"/>
    <w:basedOn w:val="DefaultParagraphFont"/>
    <w:link w:val="Heading7"/>
    <w:uiPriority w:val="9"/>
    <w:semiHidden/>
    <w:rsid w:val="006D0A85"/>
    <w:rPr>
      <w:caps/>
      <w:color w:val="0F4761" w:themeColor="accent1" w:themeShade="BF"/>
      <w:spacing w:val="10"/>
    </w:rPr>
  </w:style>
  <w:style w:type="character" w:customStyle="1" w:styleId="Heading8Char">
    <w:name w:val="Heading 8 Char"/>
    <w:basedOn w:val="DefaultParagraphFont"/>
    <w:link w:val="Heading8"/>
    <w:uiPriority w:val="9"/>
    <w:semiHidden/>
    <w:rsid w:val="006D0A85"/>
    <w:rPr>
      <w:caps/>
      <w:spacing w:val="10"/>
      <w:sz w:val="18"/>
      <w:szCs w:val="18"/>
    </w:rPr>
  </w:style>
  <w:style w:type="character" w:customStyle="1" w:styleId="Heading9Char">
    <w:name w:val="Heading 9 Char"/>
    <w:basedOn w:val="DefaultParagraphFont"/>
    <w:link w:val="Heading9"/>
    <w:uiPriority w:val="9"/>
    <w:semiHidden/>
    <w:rsid w:val="006D0A85"/>
    <w:rPr>
      <w:i/>
      <w:iCs/>
      <w:caps/>
      <w:spacing w:val="10"/>
      <w:sz w:val="18"/>
      <w:szCs w:val="18"/>
    </w:rPr>
  </w:style>
  <w:style w:type="paragraph" w:styleId="Caption">
    <w:name w:val="caption"/>
    <w:basedOn w:val="Normal"/>
    <w:next w:val="Normal"/>
    <w:uiPriority w:val="35"/>
    <w:semiHidden/>
    <w:unhideWhenUsed/>
    <w:qFormat/>
    <w:rsid w:val="006D0A85"/>
    <w:rPr>
      <w:b/>
      <w:bCs/>
      <w:color w:val="0F4761" w:themeColor="accent1" w:themeShade="BF"/>
      <w:sz w:val="16"/>
      <w:szCs w:val="16"/>
    </w:rPr>
  </w:style>
  <w:style w:type="paragraph" w:styleId="Title">
    <w:name w:val="Title"/>
    <w:basedOn w:val="Normal"/>
    <w:next w:val="Normal"/>
    <w:link w:val="TitleChar"/>
    <w:uiPriority w:val="10"/>
    <w:qFormat/>
    <w:rsid w:val="006D0A85"/>
    <w:rPr>
      <w:rFonts w:asciiTheme="majorHAnsi" w:eastAsiaTheme="majorEastAsia" w:hAnsiTheme="majorHAnsi" w:cstheme="majorBidi"/>
      <w:caps/>
      <w:color w:val="156082" w:themeColor="accent1"/>
      <w:spacing w:val="10"/>
      <w:sz w:val="52"/>
      <w:szCs w:val="52"/>
    </w:rPr>
  </w:style>
  <w:style w:type="character" w:customStyle="1" w:styleId="TitleChar">
    <w:name w:val="Title Char"/>
    <w:basedOn w:val="DefaultParagraphFont"/>
    <w:link w:val="Title"/>
    <w:uiPriority w:val="10"/>
    <w:rsid w:val="006D0A85"/>
    <w:rPr>
      <w:rFonts w:asciiTheme="majorHAnsi" w:eastAsiaTheme="majorEastAsia" w:hAnsiTheme="majorHAnsi" w:cstheme="majorBidi"/>
      <w:caps/>
      <w:color w:val="156082" w:themeColor="accent1"/>
      <w:spacing w:val="10"/>
      <w:sz w:val="52"/>
      <w:szCs w:val="52"/>
    </w:rPr>
  </w:style>
  <w:style w:type="paragraph" w:styleId="Subtitle">
    <w:name w:val="Subtitle"/>
    <w:basedOn w:val="Normal"/>
    <w:next w:val="Normal"/>
    <w:link w:val="SubtitleChar"/>
    <w:uiPriority w:val="11"/>
    <w:qFormat/>
    <w:rsid w:val="006D0A85"/>
    <w:pPr>
      <w:spacing w:after="500"/>
    </w:pPr>
    <w:rPr>
      <w:caps/>
      <w:color w:val="595959" w:themeColor="text1" w:themeTint="A6"/>
      <w:spacing w:val="10"/>
    </w:rPr>
  </w:style>
  <w:style w:type="character" w:customStyle="1" w:styleId="SubtitleChar">
    <w:name w:val="Subtitle Char"/>
    <w:basedOn w:val="DefaultParagraphFont"/>
    <w:link w:val="Subtitle"/>
    <w:uiPriority w:val="11"/>
    <w:rsid w:val="006D0A85"/>
    <w:rPr>
      <w:caps/>
      <w:color w:val="595959" w:themeColor="text1" w:themeTint="A6"/>
      <w:spacing w:val="10"/>
      <w:sz w:val="21"/>
      <w:szCs w:val="21"/>
    </w:rPr>
  </w:style>
  <w:style w:type="character" w:styleId="Strong">
    <w:name w:val="Strong"/>
    <w:uiPriority w:val="22"/>
    <w:qFormat/>
    <w:rsid w:val="006D0A85"/>
    <w:rPr>
      <w:b/>
      <w:bCs/>
    </w:rPr>
  </w:style>
  <w:style w:type="character" w:styleId="Emphasis">
    <w:name w:val="Emphasis"/>
    <w:uiPriority w:val="20"/>
    <w:qFormat/>
    <w:rsid w:val="006D0A85"/>
    <w:rPr>
      <w:caps/>
      <w:color w:val="0A2F40" w:themeColor="accent1" w:themeShade="7F"/>
      <w:spacing w:val="5"/>
    </w:rPr>
  </w:style>
  <w:style w:type="paragraph" w:styleId="NoSpacing">
    <w:name w:val="No Spacing"/>
    <w:link w:val="NoSpacingChar"/>
    <w:uiPriority w:val="1"/>
    <w:qFormat/>
    <w:rsid w:val="006D0A85"/>
  </w:style>
  <w:style w:type="character" w:customStyle="1" w:styleId="NoSpacingChar">
    <w:name w:val="No Spacing Char"/>
    <w:basedOn w:val="DefaultParagraphFont"/>
    <w:link w:val="NoSpacing"/>
    <w:uiPriority w:val="1"/>
    <w:rsid w:val="006D0A85"/>
  </w:style>
  <w:style w:type="paragraph" w:styleId="ListParagraph">
    <w:name w:val="List Paragraph"/>
    <w:basedOn w:val="Normal"/>
    <w:uiPriority w:val="34"/>
    <w:qFormat/>
    <w:rsid w:val="006D0A85"/>
    <w:pPr>
      <w:ind w:left="720"/>
      <w:contextualSpacing/>
    </w:pPr>
  </w:style>
  <w:style w:type="paragraph" w:styleId="Quote">
    <w:name w:val="Quote"/>
    <w:basedOn w:val="Normal"/>
    <w:next w:val="Normal"/>
    <w:link w:val="QuoteChar"/>
    <w:uiPriority w:val="29"/>
    <w:qFormat/>
    <w:rsid w:val="006D0A85"/>
    <w:rPr>
      <w:i/>
      <w:iCs/>
    </w:rPr>
  </w:style>
  <w:style w:type="character" w:customStyle="1" w:styleId="QuoteChar">
    <w:name w:val="Quote Char"/>
    <w:basedOn w:val="DefaultParagraphFont"/>
    <w:link w:val="Quote"/>
    <w:uiPriority w:val="29"/>
    <w:rsid w:val="006D0A85"/>
    <w:rPr>
      <w:i/>
      <w:iCs/>
      <w:sz w:val="24"/>
      <w:szCs w:val="24"/>
    </w:rPr>
  </w:style>
  <w:style w:type="paragraph" w:styleId="IntenseQuote">
    <w:name w:val="Intense Quote"/>
    <w:basedOn w:val="Normal"/>
    <w:next w:val="Normal"/>
    <w:link w:val="IntenseQuoteChar"/>
    <w:uiPriority w:val="30"/>
    <w:qFormat/>
    <w:rsid w:val="006D0A85"/>
    <w:pPr>
      <w:spacing w:before="240" w:after="240"/>
      <w:ind w:left="1080" w:right="1080"/>
      <w:jc w:val="center"/>
    </w:pPr>
    <w:rPr>
      <w:color w:val="156082" w:themeColor="accent1"/>
    </w:rPr>
  </w:style>
  <w:style w:type="character" w:customStyle="1" w:styleId="IntenseQuoteChar">
    <w:name w:val="Intense Quote Char"/>
    <w:basedOn w:val="DefaultParagraphFont"/>
    <w:link w:val="IntenseQuote"/>
    <w:uiPriority w:val="30"/>
    <w:rsid w:val="006D0A85"/>
    <w:rPr>
      <w:color w:val="156082" w:themeColor="accent1"/>
      <w:sz w:val="24"/>
      <w:szCs w:val="24"/>
    </w:rPr>
  </w:style>
  <w:style w:type="character" w:styleId="SubtleEmphasis">
    <w:name w:val="Subtle Emphasis"/>
    <w:uiPriority w:val="19"/>
    <w:qFormat/>
    <w:rsid w:val="006D0A85"/>
    <w:rPr>
      <w:i/>
      <w:iCs/>
      <w:color w:val="0A2F40" w:themeColor="accent1" w:themeShade="7F"/>
    </w:rPr>
  </w:style>
  <w:style w:type="character" w:styleId="IntenseEmphasis">
    <w:name w:val="Intense Emphasis"/>
    <w:uiPriority w:val="21"/>
    <w:qFormat/>
    <w:rsid w:val="006D0A85"/>
    <w:rPr>
      <w:b/>
      <w:bCs/>
      <w:caps/>
      <w:color w:val="0A2F40" w:themeColor="accent1" w:themeShade="7F"/>
      <w:spacing w:val="10"/>
    </w:rPr>
  </w:style>
  <w:style w:type="character" w:styleId="SubtleReference">
    <w:name w:val="Subtle Reference"/>
    <w:uiPriority w:val="31"/>
    <w:qFormat/>
    <w:rsid w:val="006D0A85"/>
    <w:rPr>
      <w:b/>
      <w:bCs/>
      <w:color w:val="156082" w:themeColor="accent1"/>
    </w:rPr>
  </w:style>
  <w:style w:type="character" w:styleId="IntenseReference">
    <w:name w:val="Intense Reference"/>
    <w:uiPriority w:val="32"/>
    <w:qFormat/>
    <w:rsid w:val="006D0A85"/>
    <w:rPr>
      <w:b/>
      <w:bCs/>
      <w:i/>
      <w:iCs/>
      <w:caps/>
      <w:color w:val="156082" w:themeColor="accent1"/>
    </w:rPr>
  </w:style>
  <w:style w:type="character" w:styleId="BookTitle">
    <w:name w:val="Book Title"/>
    <w:uiPriority w:val="33"/>
    <w:qFormat/>
    <w:rsid w:val="006D0A85"/>
    <w:rPr>
      <w:b/>
      <w:bCs/>
      <w:i/>
      <w:iCs/>
      <w:spacing w:val="0"/>
    </w:rPr>
  </w:style>
  <w:style w:type="paragraph" w:styleId="TOCHeading">
    <w:name w:val="TOC Heading"/>
    <w:basedOn w:val="Heading1"/>
    <w:next w:val="Normal"/>
    <w:uiPriority w:val="39"/>
    <w:unhideWhenUsed/>
    <w:qFormat/>
    <w:rsid w:val="006D0A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scot/privac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Carmichael</dc:creator>
  <cp:keywords/>
  <dc:description/>
  <cp:lastModifiedBy>Barrie Williams</cp:lastModifiedBy>
  <cp:revision>4</cp:revision>
  <dcterms:created xsi:type="dcterms:W3CDTF">2025-07-09T13:24:00Z</dcterms:created>
  <dcterms:modified xsi:type="dcterms:W3CDTF">2025-07-09T13:56:00Z</dcterms:modified>
</cp:coreProperties>
</file>